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CD6D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899812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43ACF0E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55a7169f-c0c0-44ac-bf37-cbc776930ef9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Министерство образования и науки Республики Башкортостан</w:t>
      </w:r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384AFCD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160c1bf-440c-4991-9e94-e52aab997657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Администрация муниципального района Татышлинский район</w:t>
      </w:r>
      <w:bookmarkEnd w:id="2"/>
    </w:p>
    <w:p w14:paraId="0F782C9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 Нижнебалтачево</w:t>
      </w:r>
    </w:p>
    <w:p w14:paraId="4EE2AB5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584A1E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9E925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475731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3101"/>
        <w:gridCol w:w="3102"/>
      </w:tblGrid>
      <w:tr w14:paraId="6A92E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6449010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15A026C6">
            <w:pPr>
              <w:autoSpaceDE w:val="0"/>
              <w:autoSpaceDN w:val="0"/>
              <w:spacing w:after="12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и принято на заседании ШМО</w:t>
            </w:r>
          </w:p>
          <w:p w14:paraId="6B1699C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2C1BB07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77758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1472921"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15FA2D0D"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7F170B5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604F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Кайранова Ю.Ш.</w:t>
            </w:r>
          </w:p>
          <w:p w14:paraId="3DA296F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29" w:name="_GoBack"/>
            <w:bookmarkEnd w:id="29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«2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70720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431A70"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0DE490BD"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1ECAD8AE"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6CD1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Зидымаков Л.Л.</w:t>
            </w:r>
          </w:p>
          <w:p w14:paraId="0A678CD5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  <w:p w14:paraId="3C3C0C5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34419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4A607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85F170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6CD0A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E39B66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C449D1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F52239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738968A6">
      <w:pPr>
        <w:spacing w:before="0"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>(ID 6465721)</w:t>
      </w:r>
    </w:p>
    <w:p w14:paraId="5EE0EA3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14:paraId="448C8A9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14:paraId="0531732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</w:p>
    <w:p w14:paraId="6EA815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9298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4C5F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D4FB76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5A4AAD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F55BE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6AC164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497D60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BEFAA7">
      <w:pPr>
        <w:spacing w:before="0" w:after="0" w:line="408" w:lineRule="auto"/>
        <w:ind w:left="120"/>
        <w:jc w:val="center"/>
      </w:pPr>
    </w:p>
    <w:p w14:paraId="70551760">
      <w:pPr>
        <w:spacing w:before="0" w:after="0" w:line="408" w:lineRule="auto"/>
        <w:ind w:firstLine="3000" w:firstLineChars="1250"/>
        <w:jc w:val="both"/>
        <w:sectPr>
          <w:pgSz w:w="11906" w:h="16383"/>
          <w:cols w:space="720" w:num="1"/>
        </w:sectPr>
      </w:pPr>
      <w:r>
        <w:rPr>
          <w:rFonts w:ascii="Times New Roman" w:hAnsi="Times New Roman"/>
          <w:b w:val="0"/>
          <w:bCs/>
          <w:i w:val="0"/>
          <w:color w:val="000000"/>
          <w:sz w:val="24"/>
          <w:szCs w:val="24"/>
        </w:rPr>
        <w:t>с.Нижнебалтачево</w:t>
      </w:r>
      <w:r>
        <w:rPr>
          <w:rFonts w:hint="default" w:ascii="Times New Roman" w:hAnsi="Times New Roman"/>
          <w:b w:val="0"/>
          <w:bCs/>
          <w:i w:val="0"/>
          <w:color w:val="000000"/>
          <w:sz w:val="24"/>
          <w:szCs w:val="24"/>
          <w:lang w:val="ru-RU"/>
        </w:rPr>
        <w:t xml:space="preserve"> 2024</w:t>
      </w:r>
      <w:bookmarkStart w:id="3" w:name="block-48998122"/>
    </w:p>
    <w:bookmarkEnd w:id="0"/>
    <w:bookmarkEnd w:id="3"/>
    <w:p w14:paraId="0FCFD164">
      <w:pPr>
        <w:spacing w:before="0" w:after="0" w:line="264" w:lineRule="auto"/>
        <w:ind w:left="120"/>
        <w:jc w:val="both"/>
      </w:pPr>
      <w:bookmarkStart w:id="4" w:name="block-48998121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0E85B596">
      <w:pPr>
        <w:spacing w:before="0" w:after="0" w:line="264" w:lineRule="auto"/>
        <w:ind w:left="120"/>
        <w:jc w:val="both"/>
      </w:pPr>
    </w:p>
    <w:p w14:paraId="50BC2F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395D0FDA">
      <w:pPr>
        <w:spacing w:before="0" w:after="0" w:line="264" w:lineRule="auto"/>
        <w:ind w:left="120"/>
        <w:jc w:val="both"/>
      </w:pPr>
    </w:p>
    <w:p w14:paraId="3E0FC2E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ОБЩАЯ ХАРАКТЕРИСТИКА УЧЕБНОГО ПРЕДМЕТА «РУССКИЙ ЯЗЫК»</w:t>
      </w:r>
    </w:p>
    <w:p w14:paraId="374938FD">
      <w:pPr>
        <w:spacing w:before="0" w:after="0" w:line="264" w:lineRule="auto"/>
        <w:ind w:left="120"/>
        <w:jc w:val="both"/>
      </w:pPr>
    </w:p>
    <w:p w14:paraId="7B597F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10152A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A43929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6A2A33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041A4B8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0EF226E7">
      <w:pPr>
        <w:spacing w:before="0" w:after="0" w:line="264" w:lineRule="auto"/>
        <w:ind w:left="120"/>
        <w:jc w:val="both"/>
      </w:pPr>
    </w:p>
    <w:p w14:paraId="3D9F6C2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«РУССКИЙ ЯЗЫК»</w:t>
      </w:r>
    </w:p>
    <w:p w14:paraId="01E4BABB">
      <w:pPr>
        <w:spacing w:before="0" w:after="0" w:line="264" w:lineRule="auto"/>
        <w:ind w:left="120"/>
        <w:jc w:val="both"/>
      </w:pPr>
    </w:p>
    <w:p w14:paraId="7207D8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русского языка направлено на достижение следующих целей:</w:t>
      </w:r>
    </w:p>
    <w:p w14:paraId="639BF3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4339D3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5076D389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7FF00F6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26D692B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1EBF6E7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6B7A40D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301ECF0C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30D52A1B">
      <w:pPr>
        <w:spacing w:before="0" w:after="0" w:line="264" w:lineRule="auto"/>
        <w:ind w:left="120"/>
        <w:jc w:val="both"/>
      </w:pPr>
    </w:p>
    <w:p w14:paraId="3906D6E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«РУССКИЙ ЯЗЫК» В УЧЕБНОМ ПЛАНЕ</w:t>
      </w:r>
    </w:p>
    <w:p w14:paraId="2A7C9E1F">
      <w:pPr>
        <w:spacing w:before="0" w:after="0" w:line="264" w:lineRule="auto"/>
        <w:ind w:left="120"/>
        <w:jc w:val="both"/>
      </w:pPr>
    </w:p>
    <w:p w14:paraId="3C73FFC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73440046">
      <w:pPr>
        <w:sectPr>
          <w:pgSz w:w="11906" w:h="16383"/>
          <w:cols w:space="720" w:num="1"/>
        </w:sectPr>
      </w:pPr>
      <w:bookmarkStart w:id="5" w:name="block-48998121"/>
    </w:p>
    <w:bookmarkEnd w:id="4"/>
    <w:bookmarkEnd w:id="5"/>
    <w:p w14:paraId="28D7A69C">
      <w:pPr>
        <w:spacing w:before="0" w:after="0" w:line="264" w:lineRule="auto"/>
        <w:ind w:left="120"/>
        <w:jc w:val="both"/>
      </w:pPr>
      <w:bookmarkStart w:id="6" w:name="block-48998125"/>
      <w:r>
        <w:rPr>
          <w:rFonts w:ascii="Times New Roman" w:hAnsi="Times New Roman"/>
          <w:b/>
          <w:i w:val="0"/>
          <w:color w:val="000000"/>
          <w:sz w:val="28"/>
        </w:rPr>
        <w:t>СОДЕРЖАНИЕ УЧЕБНОГО ПРЕДМЕТА</w:t>
      </w:r>
    </w:p>
    <w:p w14:paraId="1CEE1679">
      <w:pPr>
        <w:spacing w:before="0" w:after="0" w:line="264" w:lineRule="auto"/>
        <w:ind w:left="120"/>
        <w:jc w:val="both"/>
      </w:pPr>
    </w:p>
    <w:p w14:paraId="3B2623B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 w14:paraId="3240C4C3">
      <w:pPr>
        <w:spacing w:before="0" w:after="0" w:line="264" w:lineRule="auto"/>
        <w:ind w:left="120"/>
        <w:jc w:val="both"/>
      </w:pPr>
    </w:p>
    <w:p w14:paraId="30EFD4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Обучение грамоте</w:t>
      </w:r>
      <w:bookmarkStart w:id="7" w:name="_ftnref1"/>
      <w:r>
        <w:fldChar w:fldCharType="begin"/>
      </w:r>
      <w:r>
        <w:instrText xml:space="preserve"> HYPERLINK \l "_ftn1"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00FF"/>
          <w:sz w:val="24"/>
        </w:rPr>
        <w:t>[1]</w:t>
      </w:r>
      <w:r>
        <w:rPr>
          <w:rFonts w:ascii="Times New Roman" w:hAnsi="Times New Roman"/>
          <w:b/>
          <w:i w:val="0"/>
          <w:color w:val="0000FF"/>
          <w:sz w:val="24"/>
        </w:rPr>
        <w:fldChar w:fldCharType="end"/>
      </w:r>
      <w:bookmarkEnd w:id="7"/>
    </w:p>
    <w:p w14:paraId="6272AD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1ABA36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небольших рассказов на основе собственных игр, занятий.</w:t>
      </w:r>
    </w:p>
    <w:p w14:paraId="195D44E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Слово и предложение</w:t>
      </w:r>
    </w:p>
    <w:p w14:paraId="77DDC9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14:paraId="6BC30EA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5242CC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</w:t>
      </w:r>
    </w:p>
    <w:p w14:paraId="2D92F3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468499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Графика</w:t>
      </w:r>
      <w:bookmarkStart w:id="8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[2]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8"/>
    </w:p>
    <w:p w14:paraId="66BACB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03A8EB4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Письмо</w:t>
      </w:r>
    </w:p>
    <w:p w14:paraId="7C4230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4B64AC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170AA9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  <w:bookmarkStart w:id="9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[3]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9"/>
    </w:p>
    <w:p w14:paraId="27A361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61680EC3">
      <w:pPr>
        <w:spacing w:before="0" w:after="0" w:line="264" w:lineRule="auto"/>
        <w:ind w:left="120"/>
        <w:jc w:val="both"/>
      </w:pPr>
    </w:p>
    <w:p w14:paraId="48A404A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СИСТЕМАТИЧЕСКИЙ КУРС</w:t>
      </w:r>
    </w:p>
    <w:p w14:paraId="4F8A7CFD">
      <w:pPr>
        <w:spacing w:before="0" w:after="0" w:line="264" w:lineRule="auto"/>
        <w:ind w:left="120"/>
        <w:jc w:val="both"/>
      </w:pPr>
    </w:p>
    <w:p w14:paraId="76D0C2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377A61D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4088FF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</w:t>
      </w:r>
    </w:p>
    <w:p w14:paraId="280B3C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003617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07361E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Графика</w:t>
      </w:r>
    </w:p>
    <w:p w14:paraId="22FC6C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000223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14:paraId="3C071B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2B1DFC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1BD26D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10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[4]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10"/>
    </w:p>
    <w:p w14:paraId="0CBEBE6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E3CC8C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 w14:paraId="76C583E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единица языка (ознакомление).</w:t>
      </w:r>
    </w:p>
    <w:p w14:paraId="01AC34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14:paraId="31C3A7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Выявление слов, значение которых требует уточнения.</w:t>
      </w:r>
    </w:p>
    <w:p w14:paraId="2201AA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 w14:paraId="0F4742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как единица языка (ознакомление).</w:t>
      </w:r>
    </w:p>
    <w:p w14:paraId="4B009F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78D10B7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602058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 w14:paraId="3DD10A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6BF0D2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слов в предложении;</w:t>
      </w:r>
    </w:p>
    <w:p w14:paraId="270897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2305CFD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перенос слов (без учёта морфемного членения слова);</w:t>
      </w:r>
    </w:p>
    <w:p w14:paraId="39D3DC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14:paraId="05A5B2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сочетания чк, чн;</w:t>
      </w:r>
    </w:p>
    <w:p w14:paraId="094141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5887057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0F7512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 списывания текста.</w:t>
      </w:r>
    </w:p>
    <w:p w14:paraId="6D14CE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7AD9B8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14:paraId="3401FA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9BD95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5D65C5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небольших рассказов на основе наблюдений.</w:t>
      </w:r>
    </w:p>
    <w:p w14:paraId="018C1762">
      <w:pPr>
        <w:spacing w:before="0" w:after="0" w:line="264" w:lineRule="auto"/>
        <w:ind w:left="120"/>
        <w:jc w:val="both"/>
      </w:pPr>
    </w:p>
    <w:p w14:paraId="739F42D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 w14:paraId="1A9C959B">
      <w:pPr>
        <w:spacing w:before="0" w:after="0" w:line="264" w:lineRule="auto"/>
        <w:ind w:left="120"/>
        <w:jc w:val="both"/>
      </w:pPr>
    </w:p>
    <w:p w14:paraId="16B58A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0FDC0DD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2A89050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 w14:paraId="74A5FC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6AD0B4E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и непарные по твёрдости ‑ мягкости согласные звуки.</w:t>
      </w:r>
    </w:p>
    <w:p w14:paraId="39114C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и непарные по звонкости ‑ глухости согласные звуки.</w:t>
      </w:r>
    </w:p>
    <w:p w14:paraId="144705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6FB0CA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65CD4F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14:paraId="21602E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Деление слов на слоги (в том числе при стечении согласных).</w:t>
      </w:r>
    </w:p>
    <w:p w14:paraId="4C8EA2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знания алфавита при работе со словарями.</w:t>
      </w:r>
    </w:p>
    <w:p w14:paraId="3CEE97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27FB15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11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[4]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11"/>
    </w:p>
    <w:p w14:paraId="587F7E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121E0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 w14:paraId="5D987D7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6B9A36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Однозначные и многозначные слова (простые случаи, наблюдение).</w:t>
      </w:r>
    </w:p>
    <w:p w14:paraId="703D32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использованием в речи синонимов, антонимов.</w:t>
      </w:r>
    </w:p>
    <w:p w14:paraId="38E8144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 w14:paraId="4AE77C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79F62C6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4DA1250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Суффикс как часть слова (наблюдение). Приставка как часть слова (наблюдение).</w:t>
      </w:r>
    </w:p>
    <w:p w14:paraId="52F989B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 w14:paraId="1D1017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14:paraId="1E968D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6A85345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55C3AC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2A81F0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 w14:paraId="7D779C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Порядок слов в предложении; связь слов в предложении (повторение).</w:t>
      </w:r>
    </w:p>
    <w:p w14:paraId="73AC8A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778B0E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14:paraId="0B70CF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7F531E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 w14:paraId="0CE2E3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188EC0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275D7A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14A4DD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разделительный мягкий знак;</w:t>
      </w:r>
    </w:p>
    <w:p w14:paraId="62490F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сочетания чт, щн, нч;</w:t>
      </w:r>
    </w:p>
    <w:p w14:paraId="2D6AFEF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проверяемые безударные гласные в корне слова;</w:t>
      </w:r>
    </w:p>
    <w:p w14:paraId="0C8860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звонкие и глухие согласные в корне слова;</w:t>
      </w:r>
    </w:p>
    <w:p w14:paraId="7099B1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713FD5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27B2CE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предлогов с именами существительными.</w:t>
      </w:r>
    </w:p>
    <w:p w14:paraId="1CB2AA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6E4C08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40310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1567E0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143FA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14:paraId="591D8B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Поздравление и поздравительная открытка.</w:t>
      </w:r>
    </w:p>
    <w:p w14:paraId="5D25DB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58201A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14:paraId="567971CD">
      <w:pPr>
        <w:spacing w:before="0" w:after="0" w:line="264" w:lineRule="auto"/>
        <w:ind w:left="120"/>
        <w:jc w:val="both"/>
      </w:pPr>
    </w:p>
    <w:p w14:paraId="4BD7F2A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 w14:paraId="16F09500">
      <w:pPr>
        <w:spacing w:before="0" w:after="0" w:line="264" w:lineRule="auto"/>
        <w:ind w:left="120"/>
        <w:jc w:val="both"/>
      </w:pPr>
    </w:p>
    <w:p w14:paraId="4C22B24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Сведения о русском языке</w:t>
      </w:r>
    </w:p>
    <w:p w14:paraId="37EED6F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0CB05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 w14:paraId="349188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5719C2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1F04742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алфавита при работе со словарями, справочниками, каталогами.</w:t>
      </w:r>
    </w:p>
    <w:p w14:paraId="75093D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12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[4]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12"/>
    </w:p>
    <w:p w14:paraId="31D2E7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9E298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орфоэпического словаря для решения практических задач.</w:t>
      </w:r>
    </w:p>
    <w:p w14:paraId="7CA059A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 w14:paraId="74B069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Повторение: лексическое значение слова.</w:t>
      </w:r>
    </w:p>
    <w:p w14:paraId="6E98E3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14:paraId="4614C1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 w14:paraId="6277F1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3891F4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3E3BA1B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 w14:paraId="2E976C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речи.</w:t>
      </w:r>
    </w:p>
    <w:p w14:paraId="5C63E8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490AE1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347DAD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19C09C9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527FEC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не, её значение.</w:t>
      </w:r>
    </w:p>
    <w:p w14:paraId="0B2532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 w14:paraId="659E24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4CF471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14:paraId="674D6C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 w14:paraId="289D81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203E67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14E253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752304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разделительный твёрдый знак;</w:t>
      </w:r>
    </w:p>
    <w:p w14:paraId="44034C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непроизносимые согласные в корне слова;</w:t>
      </w:r>
    </w:p>
    <w:p w14:paraId="082178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мягкий знак после шипящих на конце имён существительных;</w:t>
      </w:r>
    </w:p>
    <w:p w14:paraId="668B5C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14:paraId="0D5C2E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14:paraId="6CBB32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предлогов с личными местоимениями;</w:t>
      </w:r>
    </w:p>
    <w:p w14:paraId="70559D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2B0C8AF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частицы не с глаголами.</w:t>
      </w:r>
    </w:p>
    <w:p w14:paraId="5EB6C8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5B54FA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1D5EF5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14:paraId="726830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13DCA62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679413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6407B9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 письма, объявления.</w:t>
      </w:r>
    </w:p>
    <w:p w14:paraId="056701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Изложение текста по коллективно или самостоятельно составленному плану.</w:t>
      </w:r>
    </w:p>
    <w:p w14:paraId="0CA10F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Изучающее чтение. Функции ознакомительного чтения, ситуации применения.</w:t>
      </w:r>
    </w:p>
    <w:p w14:paraId="3A36D8FD">
      <w:pPr>
        <w:spacing w:before="0" w:after="0" w:line="264" w:lineRule="auto"/>
        <w:ind w:left="120"/>
        <w:jc w:val="both"/>
      </w:pPr>
    </w:p>
    <w:p w14:paraId="3CE524F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 w14:paraId="625B5459">
      <w:pPr>
        <w:spacing w:before="0" w:after="0" w:line="264" w:lineRule="auto"/>
        <w:ind w:left="120"/>
        <w:jc w:val="both"/>
      </w:pPr>
    </w:p>
    <w:p w14:paraId="37FF425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Сведения о русском языке</w:t>
      </w:r>
    </w:p>
    <w:p w14:paraId="41121E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050643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 w14:paraId="4C8BA3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417BD9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13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[4]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13"/>
    </w:p>
    <w:p w14:paraId="41EB70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B3D13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287895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 w14:paraId="565DAB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041615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использованием в речи фразеологизмов (простые случаи).</w:t>
      </w:r>
    </w:p>
    <w:p w14:paraId="39F783D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 w14:paraId="2A3B19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14AA74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Основа слова.</w:t>
      </w:r>
    </w:p>
    <w:p w14:paraId="77B641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 неизменяемых слов (ознакомление).</w:t>
      </w:r>
    </w:p>
    <w:p w14:paraId="1AECF8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14:paraId="6483F3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 w14:paraId="622ADA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 самостоятельные и служебные.</w:t>
      </w:r>
    </w:p>
    <w:p w14:paraId="521CEF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4C74F1E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2BA7B1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617DE9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097B81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Наречие (общее представление). Значение, вопросы, употребление в речи.</w:t>
      </w:r>
    </w:p>
    <w:p w14:paraId="79A109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Предлог. Отличие предлогов от приставок (повторение).</w:t>
      </w:r>
    </w:p>
    <w:p w14:paraId="01DD8D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Союз; союзы и, а, но в простых и сложных предложениях.</w:t>
      </w:r>
    </w:p>
    <w:p w14:paraId="492FB1F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не, её значение (повторение).</w:t>
      </w:r>
    </w:p>
    <w:p w14:paraId="5AC59C6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 w14:paraId="0F7DBC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79A43DF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367E08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1C85CA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 w14:paraId="6DDD02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3D42D8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72012D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4AC09FB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7ED1B3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падежные окончания имён прилагательных;</w:t>
      </w:r>
    </w:p>
    <w:p w14:paraId="7B98087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 w14:paraId="665F59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наличие или отсутствие мягкого знака в глаголах на -ться и -тся;</w:t>
      </w:r>
    </w:p>
    <w:p w14:paraId="16328D4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личные окончания глаголов;</w:t>
      </w:r>
    </w:p>
    <w:p w14:paraId="30387A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14:paraId="722677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14:paraId="01D53EC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14:paraId="33AD484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 w14:paraId="5BA326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6320E4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3CCCF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14:paraId="79976B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Сочинение как вид письменной работы.</w:t>
      </w:r>
    </w:p>
    <w:p w14:paraId="33CFB9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0538B4A">
      <w:pPr>
        <w:spacing w:before="0" w:after="0" w:line="264" w:lineRule="auto"/>
        <w:ind w:left="120"/>
        <w:jc w:val="both"/>
      </w:pPr>
      <w:bookmarkStart w:id="14" w:name="_ftn1"/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00FF"/>
          <w:sz w:val="18"/>
        </w:rPr>
        <w:t>[1]</w:t>
      </w:r>
      <w:r>
        <w:rPr>
          <w:rFonts w:ascii="Times New Roman" w:hAnsi="Times New Roman"/>
          <w:b w:val="0"/>
          <w:i w:val="0"/>
          <w:color w:val="0000FF"/>
          <w:sz w:val="18"/>
        </w:rPr>
        <w:fldChar w:fldCharType="end"/>
      </w:r>
      <w:bookmarkEnd w:id="14"/>
      <w:r>
        <w:rPr>
          <w:rFonts w:ascii="Times New Roman" w:hAnsi="Times New Roman"/>
          <w:b w:val="0"/>
          <w:i w:val="0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01AF33A5">
      <w:pPr>
        <w:spacing w:before="0" w:after="0" w:line="264" w:lineRule="auto"/>
        <w:ind w:left="120"/>
        <w:jc w:val="both"/>
      </w:pPr>
      <w:bookmarkStart w:id="15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[2]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bookmarkEnd w:id="15"/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3FE391F1">
      <w:pPr>
        <w:spacing w:before="0" w:after="0" w:line="264" w:lineRule="auto"/>
        <w:ind w:left="120"/>
        <w:jc w:val="both"/>
      </w:pPr>
      <w:bookmarkStart w:id="16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[3]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bookmarkEnd w:id="16"/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1E3E543C">
      <w:pPr>
        <w:spacing w:before="0" w:after="0" w:line="264" w:lineRule="auto"/>
        <w:ind w:left="120"/>
        <w:jc w:val="both"/>
      </w:pPr>
      <w:bookmarkStart w:id="17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[4]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bookmarkEnd w:id="17"/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5FAD3A95">
      <w:pPr>
        <w:sectPr>
          <w:pgSz w:w="11906" w:h="16383"/>
          <w:cols w:space="720" w:num="1"/>
        </w:sectPr>
      </w:pPr>
      <w:bookmarkStart w:id="18" w:name="block-48998125"/>
    </w:p>
    <w:bookmarkEnd w:id="6"/>
    <w:bookmarkEnd w:id="18"/>
    <w:p w14:paraId="2B3D9327">
      <w:pPr>
        <w:spacing w:before="0" w:after="0" w:line="264" w:lineRule="auto"/>
        <w:ind w:left="120"/>
        <w:jc w:val="both"/>
      </w:pPr>
      <w:bookmarkStart w:id="19" w:name="block-48998123"/>
      <w:r>
        <w:rPr>
          <w:rFonts w:ascii="Times New Roman" w:hAnsi="Times New Roman"/>
          <w:b/>
          <w:i w:val="0"/>
          <w:color w:val="000000"/>
          <w:sz w:val="28"/>
        </w:rPr>
        <w:t>ПЛАНИРУЕМЫЕ ОБРАЗОВАТЕЛЬНЫЕ РЕЗУЛЬТАТЫ</w:t>
      </w:r>
    </w:p>
    <w:p w14:paraId="2865BB42">
      <w:pPr>
        <w:spacing w:before="0" w:after="0" w:line="264" w:lineRule="auto"/>
        <w:ind w:left="120"/>
        <w:jc w:val="both"/>
      </w:pPr>
    </w:p>
    <w:p w14:paraId="7F1FD7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105E660">
      <w:pPr>
        <w:spacing w:before="0" w:after="0" w:line="264" w:lineRule="auto"/>
        <w:ind w:left="120"/>
        <w:jc w:val="both"/>
      </w:pPr>
    </w:p>
    <w:p w14:paraId="698D277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06FCC869">
      <w:pPr>
        <w:spacing w:before="0" w:after="0" w:line="264" w:lineRule="auto"/>
        <w:ind w:left="120"/>
        <w:jc w:val="both"/>
      </w:pPr>
    </w:p>
    <w:p w14:paraId="3E8647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4D3D1C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16651F2C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27A85E5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7FCD0142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7D01BF31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5ECB6982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6349456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1F64295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14:paraId="79820AD9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178DB482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318376C9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EFEACC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323EE055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BE97ECD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10C7CD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2553A181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6F0BF0D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4F70E05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180548EA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300B30E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208AFD4D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природе, формируемое в процессе работы с текстами;</w:t>
      </w:r>
    </w:p>
    <w:p w14:paraId="00B61BE7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действий, приносящих вред природе;</w:t>
      </w:r>
    </w:p>
    <w:p w14:paraId="3268723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64868B1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A55B4F6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E114E50">
      <w:pPr>
        <w:spacing w:before="0" w:after="0" w:line="264" w:lineRule="auto"/>
        <w:ind w:left="120"/>
        <w:jc w:val="both"/>
      </w:pPr>
    </w:p>
    <w:p w14:paraId="23392BC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0A0455AB">
      <w:pPr>
        <w:spacing w:before="0" w:after="0" w:line="264" w:lineRule="auto"/>
        <w:ind w:left="120"/>
        <w:jc w:val="both"/>
      </w:pPr>
    </w:p>
    <w:p w14:paraId="07CD7E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5114A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2887402D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345C991D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объединять объекты (языковые единицы) по определённому признаку;</w:t>
      </w:r>
    </w:p>
    <w:p w14:paraId="4319D51D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0AD12465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0D0A4D3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0BF597A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14:paraId="5E6BA9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40BD9BB8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4DB39A01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1EC60E7C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414B65E6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4D5B03E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8EE83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022C2F7D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6629A3C3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52C996FC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73C0C292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666FB379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C909906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7F01C0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4A85D3A3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D1AACC3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14:paraId="7490E30D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возможность существования разных точек зрения;</w:t>
      </w:r>
    </w:p>
    <w:p w14:paraId="2BB9B82B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корректно и аргументированно высказывать своё мнение;</w:t>
      </w:r>
    </w:p>
    <w:p w14:paraId="7CF46C4B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речевое высказывание в соответствии с поставленной задачей;</w:t>
      </w:r>
    </w:p>
    <w:p w14:paraId="23A2B130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1E5E4CD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38A29C9F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792685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72B38E3C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686EABB2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действий.</w:t>
      </w:r>
    </w:p>
    <w:p w14:paraId="345454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2FA9758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причины успеха (неудач) учебной деятельности;</w:t>
      </w:r>
    </w:p>
    <w:p w14:paraId="4E16628C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0592E1C4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F88A64B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2F0AB6FD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17352C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совместной деятельности:</w:t>
      </w:r>
    </w:p>
    <w:p w14:paraId="6945C876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647F43E3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EA37F95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20A3A313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 выполнять свою часть работы;</w:t>
      </w:r>
    </w:p>
    <w:p w14:paraId="61A3EFFF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свой вклад в общий результат;</w:t>
      </w:r>
    </w:p>
    <w:p w14:paraId="389108E5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14:paraId="3D3F8CEC">
      <w:pPr>
        <w:spacing w:before="0" w:after="0" w:line="264" w:lineRule="auto"/>
        <w:ind w:left="120"/>
        <w:jc w:val="both"/>
      </w:pPr>
    </w:p>
    <w:p w14:paraId="5E2BCC6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1BA87A5D">
      <w:pPr>
        <w:spacing w:before="0" w:after="0" w:line="264" w:lineRule="auto"/>
        <w:ind w:left="120"/>
        <w:jc w:val="both"/>
      </w:pPr>
    </w:p>
    <w:p w14:paraId="6D768FD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 w14:paraId="755608C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 первом классе обучающийся научится:</w:t>
      </w:r>
    </w:p>
    <w:p w14:paraId="12190E4D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слово и предложение; вычленять слова из предложений;</w:t>
      </w:r>
    </w:p>
    <w:p w14:paraId="0FFED96A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вычленять звуки из слова;</w:t>
      </w:r>
    </w:p>
    <w:p w14:paraId="1D874AC1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53026701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ударные и безударные гласные звуки;</w:t>
      </w:r>
    </w:p>
    <w:p w14:paraId="7A928CA3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14:paraId="138EA983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понятия «звук» и «буква»;</w:t>
      </w:r>
    </w:p>
    <w:p w14:paraId="561D1FCD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0901C183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14:paraId="4CEFCC5A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366E7F03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14:paraId="72BD1A82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45B3EB5E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4431FA63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676339F3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58513A8D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прослушанный текст;</w:t>
      </w:r>
    </w:p>
    <w:p w14:paraId="3B619056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2FC2C3F8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тексте слова, значение которых требует уточнения;</w:t>
      </w:r>
    </w:p>
    <w:p w14:paraId="40360DC0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предложение из набора форм слов;</w:t>
      </w:r>
    </w:p>
    <w:p w14:paraId="28B3AFDB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14:paraId="25F2D233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изученные понятия в процессе решения учебных задач.</w:t>
      </w:r>
    </w:p>
    <w:p w14:paraId="57B67606">
      <w:pPr>
        <w:spacing w:before="0" w:after="0" w:line="264" w:lineRule="auto"/>
        <w:ind w:left="120"/>
        <w:jc w:val="both"/>
      </w:pPr>
    </w:p>
    <w:p w14:paraId="1D1629F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 w14:paraId="22D63D1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17F8C4FB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язык как основное средство общения;</w:t>
      </w:r>
    </w:p>
    <w:p w14:paraId="0DFD479C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04AB9601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5610E3FC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1F80BC53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14:paraId="79E8D37F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однокоренные слова;</w:t>
      </w:r>
    </w:p>
    <w:p w14:paraId="4CF0D2C1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в слове корень (простые случаи);</w:t>
      </w:r>
    </w:p>
    <w:p w14:paraId="67FC6732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в слове окончание;</w:t>
      </w:r>
    </w:p>
    <w:p w14:paraId="2503F891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19B721BD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«кто?», «что?»;</w:t>
      </w:r>
    </w:p>
    <w:p w14:paraId="6CC4DA8C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14:paraId="19304860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14:paraId="285AB9D6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5B07F8E4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5F948356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0AA46E58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3CBF44EC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7B98CDC3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251F72CA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толковым, орфографическим, орфоэпическим словарями учебника;</w:t>
      </w:r>
    </w:p>
    <w:p w14:paraId="68131AFD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1DBA79B8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14:paraId="55A63C23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14:paraId="211E2F4E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текста и озаглавливать текст, отражая его тему;</w:t>
      </w:r>
    </w:p>
    <w:p w14:paraId="256CBE1D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текст из разрозненных предложений, частей текста;</w:t>
      </w:r>
    </w:p>
    <w:p w14:paraId="46314EA9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14:paraId="72E44DFF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4FDA4771">
      <w:pPr>
        <w:spacing w:before="0" w:after="0" w:line="264" w:lineRule="auto"/>
        <w:ind w:left="120"/>
        <w:jc w:val="both"/>
      </w:pPr>
    </w:p>
    <w:p w14:paraId="2A51B9F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 w14:paraId="115FDD3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4928C26F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14:paraId="396649EC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14:paraId="165A0FC2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 w14:paraId="36C8A990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664AD442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3C6146A7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14:paraId="60F01620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4455D7E5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14:paraId="7C933C55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значение слова в тексте;</w:t>
      </w:r>
    </w:p>
    <w:p w14:paraId="15E0AC14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BF7B044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3BC622D3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56D8E51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6B6126A9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личные местоимения (в начальной форме);</w:t>
      </w:r>
    </w:p>
    <w:p w14:paraId="2978D3DB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14:paraId="3FB18F22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предлоги и приставки;</w:t>
      </w:r>
    </w:p>
    <w:p w14:paraId="19FBC526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57437DC6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главные и второстепенные (без деления на виды) члены предложения;</w:t>
      </w:r>
    </w:p>
    <w:p w14:paraId="0303DE40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распространённые и нераспространённые предложения;</w:t>
      </w:r>
    </w:p>
    <w:p w14:paraId="6BC15092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61719442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слова, предложения, тексты объёмом не более 70 слов;</w:t>
      </w:r>
    </w:p>
    <w:p w14:paraId="3D841A43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14:paraId="2C64163B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6A9B0B5B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тексты разных типов, находить в тексте заданную информацию;</w:t>
      </w:r>
    </w:p>
    <w:p w14:paraId="722C5AFF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70EEF818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14B94AD2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14:paraId="0F959F33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ключевые слова в тексте;</w:t>
      </w:r>
    </w:p>
    <w:p w14:paraId="56C90DFD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текста и основную мысль текста;</w:t>
      </w:r>
    </w:p>
    <w:p w14:paraId="59DA668E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B796525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текста, создавать по нему текст и корректировать текст;</w:t>
      </w:r>
    </w:p>
    <w:p w14:paraId="5270F3A7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14:paraId="204D4F2E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4C1D86E9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уточнять значение слова с помощью толкового словаря.</w:t>
      </w:r>
    </w:p>
    <w:p w14:paraId="47A97588">
      <w:pPr>
        <w:spacing w:before="0" w:after="0" w:line="264" w:lineRule="auto"/>
        <w:ind w:left="120"/>
        <w:jc w:val="both"/>
      </w:pPr>
    </w:p>
    <w:p w14:paraId="0FAAEA0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 w14:paraId="1450EF2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четвёртом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научится:</w:t>
      </w:r>
    </w:p>
    <w:p w14:paraId="13DFED23">
      <w:pPr>
        <w:spacing w:before="0" w:after="0" w:line="264" w:lineRule="auto"/>
        <w:ind w:left="120"/>
        <w:jc w:val="both"/>
      </w:pPr>
    </w:p>
    <w:p w14:paraId="3DBE1695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7B6A8168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языка как основного средства общения;</w:t>
      </w:r>
    </w:p>
    <w:p w14:paraId="7BE665CD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7DF9BD45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14:paraId="3AEED72B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 w14:paraId="077362CD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14:paraId="20BFC0C1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14:paraId="5F80DEF0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16FA4E07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2958C21A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304A6BBD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652E51E7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21266855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79740E84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предложение, словосочетание и слово;</w:t>
      </w:r>
    </w:p>
    <w:p w14:paraId="24024996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14:paraId="371B0FE9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распространённые и нераспространённые предложения;</w:t>
      </w:r>
    </w:p>
    <w:p w14:paraId="7BC4CD00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29732D80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36EE2B2F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производить синтаксический разбор простого предложения;</w:t>
      </w:r>
    </w:p>
    <w:p w14:paraId="1972FF6F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6520F353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DECD81E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тексты объёмом не более 85 слов;</w:t>
      </w:r>
    </w:p>
    <w:p w14:paraId="79466103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14:paraId="462D12ED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14:paraId="340D6C22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4722AF9A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560026B2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4EBBD8E0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0BAD2D0F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порядок предложений и частей текста;</w:t>
      </w:r>
    </w:p>
    <w:p w14:paraId="09418236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к заданным текстам;</w:t>
      </w:r>
    </w:p>
    <w:p w14:paraId="275DB723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подробный пересказ текста (устно и письменно);</w:t>
      </w:r>
    </w:p>
    <w:p w14:paraId="630E1082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выборочный пересказ текста (устно);</w:t>
      </w:r>
    </w:p>
    <w:p w14:paraId="57CACC6E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(после предварительной подготовки) сочинения по заданным темам;</w:t>
      </w:r>
    </w:p>
    <w:p w14:paraId="13967C9F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6B9626C4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14:paraId="3919E5FB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432B6553">
      <w:pPr>
        <w:sectPr>
          <w:pgSz w:w="11906" w:h="16383"/>
          <w:cols w:space="720" w:num="1"/>
        </w:sectPr>
      </w:pPr>
      <w:bookmarkStart w:id="20" w:name="block-48998123"/>
    </w:p>
    <w:bookmarkEnd w:id="19"/>
    <w:bookmarkEnd w:id="20"/>
    <w:p w14:paraId="3D457883">
      <w:pPr>
        <w:spacing w:before="0" w:after="0"/>
        <w:ind w:left="120"/>
        <w:jc w:val="left"/>
      </w:pPr>
      <w:bookmarkStart w:id="21" w:name="block-48998124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404E9C7F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4108"/>
        <w:gridCol w:w="1546"/>
        <w:gridCol w:w="1643"/>
        <w:gridCol w:w="1717"/>
        <w:gridCol w:w="2713"/>
      </w:tblGrid>
      <w:tr w14:paraId="55433A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B4C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F304152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69EE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146CE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9752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7C5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0C9D50">
            <w:pPr>
              <w:spacing w:before="0" w:after="0"/>
              <w:ind w:left="135"/>
              <w:jc w:val="left"/>
            </w:pPr>
          </w:p>
        </w:tc>
      </w:tr>
      <w:tr w14:paraId="5C805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08AB1C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A2253D"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B4E1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02A7694"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6D9A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8EDC1B3"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FAEC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A8128A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D11F07">
            <w:pPr>
              <w:jc w:val="left"/>
            </w:pPr>
          </w:p>
        </w:tc>
      </w:tr>
      <w:tr w14:paraId="0A5B8E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CC47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Обучение грамоте</w:t>
            </w:r>
          </w:p>
        </w:tc>
      </w:tr>
      <w:tr w14:paraId="20A2F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48A9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3E62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9C78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FB98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8F27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987A4C">
            <w:pPr>
              <w:spacing w:before="0" w:after="0"/>
              <w:ind w:left="135"/>
              <w:jc w:val="left"/>
            </w:pPr>
          </w:p>
        </w:tc>
      </w:tr>
      <w:tr w14:paraId="46C82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CF03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05BA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07C6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3DFC9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D2D9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9676DB">
            <w:pPr>
              <w:spacing w:before="0" w:after="0"/>
              <w:ind w:left="135"/>
              <w:jc w:val="left"/>
            </w:pPr>
          </w:p>
        </w:tc>
      </w:tr>
      <w:tr w14:paraId="5A950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F0775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487F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17CE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0D5F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1CA4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BC1E60">
            <w:pPr>
              <w:spacing w:before="0" w:after="0"/>
              <w:ind w:left="135"/>
              <w:jc w:val="left"/>
            </w:pPr>
          </w:p>
        </w:tc>
      </w:tr>
      <w:tr w14:paraId="33C393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0475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D662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D250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C3E0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95A6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058AEA">
            <w:pPr>
              <w:spacing w:before="0" w:after="0"/>
              <w:ind w:left="135"/>
              <w:jc w:val="left"/>
            </w:pPr>
          </w:p>
        </w:tc>
      </w:tr>
      <w:tr w14:paraId="6C8EF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4B13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855A7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85976B">
            <w:pPr>
              <w:jc w:val="left"/>
            </w:pPr>
          </w:p>
        </w:tc>
      </w:tr>
      <w:tr w14:paraId="10D99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BCB6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Систематический курс</w:t>
            </w:r>
          </w:p>
        </w:tc>
      </w:tr>
      <w:tr w14:paraId="05BE9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4982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1439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25BA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F5D6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DE72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268287">
            <w:pPr>
              <w:spacing w:before="0" w:after="0"/>
              <w:ind w:left="135"/>
              <w:jc w:val="left"/>
            </w:pPr>
          </w:p>
        </w:tc>
      </w:tr>
      <w:tr w14:paraId="51E24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610BA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7F69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54EB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C0762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2FDC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BF81D6">
            <w:pPr>
              <w:spacing w:before="0" w:after="0"/>
              <w:ind w:left="135"/>
              <w:jc w:val="left"/>
            </w:pPr>
          </w:p>
        </w:tc>
      </w:tr>
      <w:tr w14:paraId="5FA0E8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FE07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A69D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FB42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C594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C7EC5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1C3FAF">
            <w:pPr>
              <w:spacing w:before="0" w:after="0"/>
              <w:ind w:left="135"/>
              <w:jc w:val="left"/>
            </w:pPr>
          </w:p>
        </w:tc>
      </w:tr>
      <w:tr w14:paraId="3CBDC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ED9C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A615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2837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BC27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E15A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CC39B5">
            <w:pPr>
              <w:spacing w:before="0" w:after="0"/>
              <w:ind w:left="135"/>
              <w:jc w:val="left"/>
            </w:pPr>
          </w:p>
        </w:tc>
      </w:tr>
      <w:tr w14:paraId="417C60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3EAD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6E57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D8440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1B139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0E1A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E1FD8B">
            <w:pPr>
              <w:spacing w:before="0" w:after="0"/>
              <w:ind w:left="135"/>
              <w:jc w:val="left"/>
            </w:pPr>
          </w:p>
        </w:tc>
      </w:tr>
      <w:tr w14:paraId="5A645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7D05E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987D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9D66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0198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6A7B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06D167">
            <w:pPr>
              <w:spacing w:before="0" w:after="0"/>
              <w:ind w:left="135"/>
              <w:jc w:val="left"/>
            </w:pPr>
          </w:p>
        </w:tc>
      </w:tr>
      <w:tr w14:paraId="5FD9B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2E7E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6B4F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9A82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81C0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D8C6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CF4927">
            <w:pPr>
              <w:spacing w:before="0" w:after="0"/>
              <w:ind w:left="135"/>
              <w:jc w:val="left"/>
            </w:pPr>
          </w:p>
        </w:tc>
      </w:tr>
      <w:tr w14:paraId="76694B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58F6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EC16A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7E6546">
            <w:pPr>
              <w:jc w:val="left"/>
            </w:pPr>
          </w:p>
        </w:tc>
      </w:tr>
      <w:tr w14:paraId="39EF5F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BCD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7FA52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11B3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87BF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D9A727">
            <w:pPr>
              <w:spacing w:before="0" w:after="0"/>
              <w:ind w:left="135"/>
              <w:jc w:val="left"/>
            </w:pPr>
          </w:p>
        </w:tc>
      </w:tr>
      <w:tr w14:paraId="3A0CAE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277D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A7733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4A9E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E032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032C74">
            <w:pPr>
              <w:jc w:val="left"/>
            </w:pPr>
          </w:p>
        </w:tc>
      </w:tr>
    </w:tbl>
    <w:p w14:paraId="40674FED">
      <w:pPr>
        <w:sectPr>
          <w:pgSz w:w="16383" w:h="11906" w:orient="landscape"/>
          <w:cols w:space="720" w:num="1"/>
        </w:sectPr>
      </w:pPr>
    </w:p>
    <w:p w14:paraId="6B37C551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4089"/>
        <w:gridCol w:w="1549"/>
        <w:gridCol w:w="1656"/>
        <w:gridCol w:w="1715"/>
        <w:gridCol w:w="2720"/>
      </w:tblGrid>
      <w:tr w14:paraId="3412CE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DDB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B2BAD20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F5C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BCDDC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66D4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03CC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81A98D">
            <w:pPr>
              <w:spacing w:before="0" w:after="0"/>
              <w:ind w:left="135"/>
              <w:jc w:val="left"/>
            </w:pPr>
          </w:p>
        </w:tc>
      </w:tr>
      <w:tr w14:paraId="49146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07A23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0C88D9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4B3D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680DA12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F76F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13D5719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8C969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D72172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A98858">
            <w:pPr>
              <w:jc w:val="left"/>
            </w:pPr>
          </w:p>
        </w:tc>
      </w:tr>
      <w:tr w14:paraId="247B2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F952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2CBF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6836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5966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854F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D941BA">
            <w:pPr>
              <w:spacing w:before="0" w:after="0"/>
              <w:ind w:left="135"/>
              <w:jc w:val="left"/>
            </w:pPr>
          </w:p>
        </w:tc>
      </w:tr>
      <w:tr w14:paraId="598B0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C571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F2D3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5142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5CF0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132F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67D025">
            <w:pPr>
              <w:spacing w:before="0" w:after="0"/>
              <w:ind w:left="135"/>
              <w:jc w:val="left"/>
            </w:pPr>
          </w:p>
        </w:tc>
      </w:tr>
      <w:tr w14:paraId="015BA1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72DA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5B35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8E53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285D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1B14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6408AE">
            <w:pPr>
              <w:spacing w:before="0" w:after="0"/>
              <w:ind w:left="135"/>
              <w:jc w:val="left"/>
            </w:pPr>
          </w:p>
        </w:tc>
      </w:tr>
      <w:tr w14:paraId="187615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D90E2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8780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7DB7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6C80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13C1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B160BA">
            <w:pPr>
              <w:spacing w:before="0" w:after="0"/>
              <w:ind w:left="135"/>
              <w:jc w:val="left"/>
            </w:pPr>
          </w:p>
        </w:tc>
      </w:tr>
      <w:tr w14:paraId="2AD1D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660D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0E95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F79B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82C2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CB97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2A7B05">
            <w:pPr>
              <w:spacing w:before="0" w:after="0"/>
              <w:ind w:left="135"/>
              <w:jc w:val="left"/>
            </w:pPr>
          </w:p>
        </w:tc>
      </w:tr>
      <w:tr w14:paraId="7ED288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56AD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8534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96EB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A94A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14CD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D42D20">
            <w:pPr>
              <w:spacing w:before="0" w:after="0"/>
              <w:ind w:left="135"/>
              <w:jc w:val="left"/>
            </w:pPr>
          </w:p>
        </w:tc>
      </w:tr>
      <w:tr w14:paraId="4AC665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3744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B785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0273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836E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A092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782D55">
            <w:pPr>
              <w:spacing w:before="0" w:after="0"/>
              <w:ind w:left="135"/>
              <w:jc w:val="left"/>
            </w:pPr>
          </w:p>
        </w:tc>
      </w:tr>
      <w:tr w14:paraId="6F4A9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9D41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BCCD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5A5E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0B12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D673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77B908F">
            <w:pPr>
              <w:spacing w:before="0" w:after="0"/>
              <w:ind w:left="135"/>
              <w:jc w:val="left"/>
            </w:pPr>
          </w:p>
        </w:tc>
      </w:tr>
      <w:tr w14:paraId="7F83C7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3D84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CC006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2B5C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F7D9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8DB0DE">
            <w:pPr>
              <w:spacing w:before="0" w:after="0"/>
              <w:ind w:left="135"/>
              <w:jc w:val="left"/>
            </w:pPr>
          </w:p>
        </w:tc>
      </w:tr>
      <w:tr w14:paraId="7BD084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EBC0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5917A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9224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EB68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21A751">
            <w:pPr>
              <w:jc w:val="left"/>
            </w:pPr>
          </w:p>
        </w:tc>
      </w:tr>
    </w:tbl>
    <w:p w14:paraId="472F88DB">
      <w:pPr>
        <w:sectPr>
          <w:pgSz w:w="16383" w:h="11906" w:orient="landscape"/>
          <w:cols w:space="720" w:num="1"/>
        </w:sectPr>
      </w:pPr>
    </w:p>
    <w:p w14:paraId="58124E3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4044"/>
        <w:gridCol w:w="1534"/>
        <w:gridCol w:w="1621"/>
        <w:gridCol w:w="1692"/>
        <w:gridCol w:w="2850"/>
      </w:tblGrid>
      <w:tr w14:paraId="1D5560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661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38022EB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65D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65E3D9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99E2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C3F9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52D9DBB">
            <w:pPr>
              <w:spacing w:before="0" w:after="0"/>
              <w:ind w:left="135"/>
              <w:jc w:val="left"/>
            </w:pPr>
          </w:p>
        </w:tc>
      </w:tr>
      <w:tr w14:paraId="6A753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5A67C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FC7FF7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61AE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7292877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7B57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68ECB6A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4663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37904C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B941E4">
            <w:pPr>
              <w:jc w:val="left"/>
            </w:pPr>
          </w:p>
        </w:tc>
      </w:tr>
      <w:tr w14:paraId="36E16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84E7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3EFB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942F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5608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5585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17C3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906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A2B3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6DBE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ABBA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1AA6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521D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6154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11E1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CC33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0905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5D00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C462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0B32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434A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86B7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4166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F59C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DA77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E070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4A38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F246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5FB1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6C3C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2BB4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F122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47E5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5560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7787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ABD8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1F95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1A36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2E29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84FE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CDA8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7E6B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638F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A26A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D2F6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5ABD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7BED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6FE4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6D0E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30A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6719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8738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2EFD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91D1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C1E0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6B1B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3238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7090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E8277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8B30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B075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4E7D3E">
            <w:pPr>
              <w:spacing w:before="0" w:after="0"/>
              <w:ind w:left="135"/>
              <w:jc w:val="left"/>
            </w:pPr>
          </w:p>
        </w:tc>
      </w:tr>
      <w:tr w14:paraId="685176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EE33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36E1F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3C23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7D57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F0B2818">
            <w:pPr>
              <w:jc w:val="left"/>
            </w:pPr>
          </w:p>
        </w:tc>
      </w:tr>
    </w:tbl>
    <w:p w14:paraId="33490742">
      <w:pPr>
        <w:sectPr>
          <w:pgSz w:w="16383" w:h="11906" w:orient="landscape"/>
          <w:cols w:space="720" w:num="1"/>
        </w:sectPr>
      </w:pPr>
    </w:p>
    <w:p w14:paraId="04D3131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4044"/>
        <w:gridCol w:w="1534"/>
        <w:gridCol w:w="1621"/>
        <w:gridCol w:w="1692"/>
        <w:gridCol w:w="2850"/>
      </w:tblGrid>
      <w:tr w14:paraId="05FE4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379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EDBD88C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92F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99BDB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618C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A44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78CCC6">
            <w:pPr>
              <w:spacing w:before="0" w:after="0"/>
              <w:ind w:left="135"/>
              <w:jc w:val="left"/>
            </w:pPr>
          </w:p>
        </w:tc>
      </w:tr>
      <w:tr w14:paraId="316D9E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69F2B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38032D"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E264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B78419D"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AB47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F035244"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E6CC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8110DE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AAC915">
            <w:pPr>
              <w:jc w:val="left"/>
            </w:pPr>
          </w:p>
        </w:tc>
      </w:tr>
      <w:tr w14:paraId="5D664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BB72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96C5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83F1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C177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4862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CF19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D59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E51F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2ABC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9E55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7B63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D4E0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CDB9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ACF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1C0C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3AF5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FB68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C717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878A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FFB0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025C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2C52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9F27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D7BE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4C44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A9B8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E40B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B852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639B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5D72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61FB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B24B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B685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47C6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C02D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ABB4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9B1A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CBA8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9E9B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A7AE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9F8E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69C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DC274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87B6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5694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2213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4010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AD52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F11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3031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48B0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28EB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E58B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84BD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E9C5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49B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C66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A0414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7F42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DB33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FF032C">
            <w:pPr>
              <w:spacing w:before="0" w:after="0"/>
              <w:ind w:left="135"/>
              <w:jc w:val="left"/>
            </w:pPr>
          </w:p>
        </w:tc>
      </w:tr>
      <w:tr w14:paraId="498887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6EB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535E0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BE45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8C3E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181ADD">
            <w:pPr>
              <w:jc w:val="left"/>
            </w:pPr>
          </w:p>
        </w:tc>
      </w:tr>
    </w:tbl>
    <w:p w14:paraId="145B8213">
      <w:pPr>
        <w:sectPr>
          <w:pgSz w:w="16383" w:h="11906" w:orient="landscape"/>
          <w:cols w:space="720" w:num="1"/>
        </w:sectPr>
      </w:pPr>
    </w:p>
    <w:p w14:paraId="3D3CD879">
      <w:pPr>
        <w:sectPr>
          <w:pgSz w:w="16383" w:h="11906" w:orient="landscape"/>
          <w:cols w:space="720" w:num="1"/>
        </w:sectPr>
      </w:pPr>
      <w:bookmarkStart w:id="22" w:name="block-48998124"/>
    </w:p>
    <w:bookmarkEnd w:id="21"/>
    <w:bookmarkEnd w:id="22"/>
    <w:p w14:paraId="34534E39">
      <w:pPr>
        <w:spacing w:before="0" w:after="0"/>
        <w:ind w:left="120"/>
        <w:jc w:val="left"/>
      </w:pPr>
      <w:bookmarkStart w:id="23" w:name="block-48998127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14:paraId="306A0EB6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4696"/>
        <w:gridCol w:w="1243"/>
        <w:gridCol w:w="1474"/>
        <w:gridCol w:w="1575"/>
        <w:gridCol w:w="1111"/>
        <w:gridCol w:w="1914"/>
      </w:tblGrid>
      <w:tr w14:paraId="5126F5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2BD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8229201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1A3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494DE4B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38C4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A2F9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394C8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C777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F633AF">
            <w:pPr>
              <w:spacing w:before="0" w:after="0"/>
              <w:ind w:left="135"/>
              <w:jc w:val="left"/>
            </w:pPr>
          </w:p>
        </w:tc>
      </w:tr>
      <w:tr w14:paraId="1B827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16260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801F6D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74E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7AAC447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E40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44920AA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5BE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CA8994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98C0F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305C37">
            <w:pPr>
              <w:jc w:val="left"/>
            </w:pPr>
          </w:p>
        </w:tc>
      </w:tr>
      <w:tr w14:paraId="78C020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6E4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B361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890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20A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DA6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65A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99919">
            <w:pPr>
              <w:spacing w:before="0" w:after="0"/>
              <w:ind w:left="135"/>
              <w:jc w:val="left"/>
            </w:pPr>
          </w:p>
        </w:tc>
      </w:tr>
      <w:tr w14:paraId="2DDB06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E59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425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F7A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28C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272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4A5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5F7CA">
            <w:pPr>
              <w:spacing w:before="0" w:after="0"/>
              <w:ind w:left="135"/>
              <w:jc w:val="left"/>
            </w:pPr>
          </w:p>
        </w:tc>
      </w:tr>
      <w:tr w14:paraId="6D20CD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5A0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B8A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A5B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C62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FE7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8EE7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C060C">
            <w:pPr>
              <w:spacing w:before="0" w:after="0"/>
              <w:ind w:left="135"/>
              <w:jc w:val="left"/>
            </w:pPr>
          </w:p>
        </w:tc>
      </w:tr>
      <w:tr w14:paraId="2E32CF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438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171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A3F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F26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4D4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50FE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FB078">
            <w:pPr>
              <w:spacing w:before="0" w:after="0"/>
              <w:ind w:left="135"/>
              <w:jc w:val="left"/>
            </w:pPr>
          </w:p>
        </w:tc>
      </w:tr>
      <w:tr w14:paraId="0900A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D33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950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06F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288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F9E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CB3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DD0BA">
            <w:pPr>
              <w:spacing w:before="0" w:after="0"/>
              <w:ind w:left="135"/>
              <w:jc w:val="left"/>
            </w:pPr>
          </w:p>
        </w:tc>
      </w:tr>
      <w:tr w14:paraId="27A44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000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093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4A2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B3E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D79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1E2B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53859">
            <w:pPr>
              <w:spacing w:before="0" w:after="0"/>
              <w:ind w:left="135"/>
              <w:jc w:val="left"/>
            </w:pPr>
          </w:p>
        </w:tc>
      </w:tr>
      <w:tr w14:paraId="0B32E9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FBE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2E7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D0E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910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2B0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127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37126">
            <w:pPr>
              <w:spacing w:before="0" w:after="0"/>
              <w:ind w:left="135"/>
              <w:jc w:val="left"/>
            </w:pPr>
          </w:p>
        </w:tc>
      </w:tr>
      <w:tr w14:paraId="008F09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FBD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720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788F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911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AAE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142E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7D501">
            <w:pPr>
              <w:spacing w:before="0" w:after="0"/>
              <w:ind w:left="135"/>
              <w:jc w:val="left"/>
            </w:pPr>
          </w:p>
        </w:tc>
      </w:tr>
      <w:tr w14:paraId="68722B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934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FF0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CF3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619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762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AE55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9BED4">
            <w:pPr>
              <w:spacing w:before="0" w:after="0"/>
              <w:ind w:left="135"/>
              <w:jc w:val="left"/>
            </w:pPr>
          </w:p>
        </w:tc>
      </w:tr>
      <w:tr w14:paraId="62C7D1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AC6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FF6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EE3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EDA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AB2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73C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2E0B5">
            <w:pPr>
              <w:spacing w:before="0" w:after="0"/>
              <w:ind w:left="135"/>
              <w:jc w:val="left"/>
            </w:pPr>
          </w:p>
        </w:tc>
      </w:tr>
      <w:tr w14:paraId="02F2B5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ABAA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1E3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596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0C6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3C16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B57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A8125">
            <w:pPr>
              <w:spacing w:before="0" w:after="0"/>
              <w:ind w:left="135"/>
              <w:jc w:val="left"/>
            </w:pPr>
          </w:p>
        </w:tc>
      </w:tr>
      <w:tr w14:paraId="37F9AD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970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687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17D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8FA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B7A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A13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11E05A">
            <w:pPr>
              <w:spacing w:before="0" w:after="0"/>
              <w:ind w:left="135"/>
              <w:jc w:val="left"/>
            </w:pPr>
          </w:p>
        </w:tc>
      </w:tr>
      <w:tr w14:paraId="18DD0C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1EB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516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8A9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EC5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5A0F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B02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DB216">
            <w:pPr>
              <w:spacing w:before="0" w:after="0"/>
              <w:ind w:left="135"/>
              <w:jc w:val="left"/>
            </w:pPr>
          </w:p>
        </w:tc>
      </w:tr>
      <w:tr w14:paraId="26AD8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D0F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BB5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AF3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2E8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BA2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20D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CB4BF9">
            <w:pPr>
              <w:spacing w:before="0" w:after="0"/>
              <w:ind w:left="135"/>
              <w:jc w:val="left"/>
            </w:pPr>
          </w:p>
        </w:tc>
      </w:tr>
      <w:tr w14:paraId="0B7F1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5ACF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637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54E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2E3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02D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16F3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FB03C4">
            <w:pPr>
              <w:spacing w:before="0" w:after="0"/>
              <w:ind w:left="135"/>
              <w:jc w:val="left"/>
            </w:pPr>
          </w:p>
        </w:tc>
      </w:tr>
      <w:tr w14:paraId="031C6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797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ED4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3D8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1B2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2AC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2C4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22102">
            <w:pPr>
              <w:spacing w:before="0" w:after="0"/>
              <w:ind w:left="135"/>
              <w:jc w:val="left"/>
            </w:pPr>
          </w:p>
        </w:tc>
      </w:tr>
      <w:tr w14:paraId="522F7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939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E05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780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F3A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DEB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8AE0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DE85B">
            <w:pPr>
              <w:spacing w:before="0" w:after="0"/>
              <w:ind w:left="135"/>
              <w:jc w:val="left"/>
            </w:pPr>
          </w:p>
        </w:tc>
      </w:tr>
      <w:tr w14:paraId="612A4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562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3F0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823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F91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5FB0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A78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92EAC">
            <w:pPr>
              <w:spacing w:before="0" w:after="0"/>
              <w:ind w:left="135"/>
              <w:jc w:val="left"/>
            </w:pPr>
          </w:p>
        </w:tc>
      </w:tr>
      <w:tr w14:paraId="33571E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8F5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860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2EC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C67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9E5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5778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25B024">
            <w:pPr>
              <w:spacing w:before="0" w:after="0"/>
              <w:ind w:left="135"/>
              <w:jc w:val="left"/>
            </w:pPr>
          </w:p>
        </w:tc>
      </w:tr>
      <w:tr w14:paraId="1F7549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F1D2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213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F22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75F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6FB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A35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9D2CC3">
            <w:pPr>
              <w:spacing w:before="0" w:after="0"/>
              <w:ind w:left="135"/>
              <w:jc w:val="left"/>
            </w:pPr>
          </w:p>
        </w:tc>
      </w:tr>
      <w:tr w14:paraId="2EE74C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AC8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54B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5D96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565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353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28A5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26950">
            <w:pPr>
              <w:spacing w:before="0" w:after="0"/>
              <w:ind w:left="135"/>
              <w:jc w:val="left"/>
            </w:pPr>
          </w:p>
        </w:tc>
      </w:tr>
      <w:tr w14:paraId="46B7E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4BF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CCC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9AD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B40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9F7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9A1B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BBC2D">
            <w:pPr>
              <w:spacing w:before="0" w:after="0"/>
              <w:ind w:left="135"/>
              <w:jc w:val="left"/>
            </w:pPr>
          </w:p>
        </w:tc>
      </w:tr>
      <w:tr w14:paraId="0161B3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BE9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736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FD2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C8B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BAE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C7CD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F6BA6">
            <w:pPr>
              <w:spacing w:before="0" w:after="0"/>
              <w:ind w:left="135"/>
              <w:jc w:val="left"/>
            </w:pPr>
          </w:p>
        </w:tc>
      </w:tr>
      <w:tr w14:paraId="62239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65D6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5AD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CBCA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7D01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0979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4E1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946C9">
            <w:pPr>
              <w:spacing w:before="0" w:after="0"/>
              <w:ind w:left="135"/>
              <w:jc w:val="left"/>
            </w:pPr>
          </w:p>
        </w:tc>
      </w:tr>
      <w:tr w14:paraId="6B9D3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6B8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4B9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172B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41E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228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D29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FD358">
            <w:pPr>
              <w:spacing w:before="0" w:after="0"/>
              <w:ind w:left="135"/>
              <w:jc w:val="left"/>
            </w:pPr>
          </w:p>
        </w:tc>
      </w:tr>
      <w:tr w14:paraId="2A2431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BE0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9CB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9CC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92B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978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4794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9AFDE">
            <w:pPr>
              <w:spacing w:before="0" w:after="0"/>
              <w:ind w:left="135"/>
              <w:jc w:val="left"/>
            </w:pPr>
          </w:p>
        </w:tc>
      </w:tr>
      <w:tr w14:paraId="3896B3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53A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E95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B39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E41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9982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3B0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67781">
            <w:pPr>
              <w:spacing w:before="0" w:after="0"/>
              <w:ind w:left="135"/>
              <w:jc w:val="left"/>
            </w:pPr>
          </w:p>
        </w:tc>
      </w:tr>
      <w:tr w14:paraId="464157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3A6D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119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7F8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003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CB3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391A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7FD176">
            <w:pPr>
              <w:spacing w:before="0" w:after="0"/>
              <w:ind w:left="135"/>
              <w:jc w:val="left"/>
            </w:pPr>
          </w:p>
        </w:tc>
      </w:tr>
      <w:tr w14:paraId="2FA89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EAC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461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996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9BD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F75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FC5F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CB034">
            <w:pPr>
              <w:spacing w:before="0" w:after="0"/>
              <w:ind w:left="135"/>
              <w:jc w:val="left"/>
            </w:pPr>
          </w:p>
        </w:tc>
      </w:tr>
      <w:tr w14:paraId="42B25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EBA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F8A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5AA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3B3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589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A920F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CB2EA">
            <w:pPr>
              <w:spacing w:before="0" w:after="0"/>
              <w:ind w:left="135"/>
              <w:jc w:val="left"/>
            </w:pPr>
          </w:p>
        </w:tc>
      </w:tr>
      <w:tr w14:paraId="363901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E3F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B60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924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EAC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57E6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6CC5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D12D7D">
            <w:pPr>
              <w:spacing w:before="0" w:after="0"/>
              <w:ind w:left="135"/>
              <w:jc w:val="left"/>
            </w:pPr>
          </w:p>
        </w:tc>
      </w:tr>
      <w:tr w14:paraId="0B065F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659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710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E1E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1A8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E12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3ED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43B7B">
            <w:pPr>
              <w:spacing w:before="0" w:after="0"/>
              <w:ind w:left="135"/>
              <w:jc w:val="left"/>
            </w:pPr>
          </w:p>
        </w:tc>
      </w:tr>
      <w:tr w14:paraId="77A148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B03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A3B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C4C6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3D46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2F9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9258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FA530">
            <w:pPr>
              <w:spacing w:before="0" w:after="0"/>
              <w:ind w:left="135"/>
              <w:jc w:val="left"/>
            </w:pPr>
          </w:p>
        </w:tc>
      </w:tr>
      <w:tr w14:paraId="49183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DE4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D97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8E3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9ED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4F5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6597E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00AF7">
            <w:pPr>
              <w:spacing w:before="0" w:after="0"/>
              <w:ind w:left="135"/>
              <w:jc w:val="left"/>
            </w:pPr>
          </w:p>
        </w:tc>
      </w:tr>
      <w:tr w14:paraId="43F1C6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394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B2A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E12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079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E55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CA35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3C562">
            <w:pPr>
              <w:spacing w:before="0" w:after="0"/>
              <w:ind w:left="135"/>
              <w:jc w:val="left"/>
            </w:pPr>
          </w:p>
        </w:tc>
      </w:tr>
      <w:tr w14:paraId="22C845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873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E3F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F34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811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E75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1ED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8F070">
            <w:pPr>
              <w:spacing w:before="0" w:after="0"/>
              <w:ind w:left="135"/>
              <w:jc w:val="left"/>
            </w:pPr>
          </w:p>
        </w:tc>
      </w:tr>
      <w:tr w14:paraId="4B19A8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313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CDB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9556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D8D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EA6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41FD5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BC067">
            <w:pPr>
              <w:spacing w:before="0" w:after="0"/>
              <w:ind w:left="135"/>
              <w:jc w:val="left"/>
            </w:pPr>
          </w:p>
        </w:tc>
      </w:tr>
      <w:tr w14:paraId="4D022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026A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541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C2D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456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1D9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A417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37A0B">
            <w:pPr>
              <w:spacing w:before="0" w:after="0"/>
              <w:ind w:left="135"/>
              <w:jc w:val="left"/>
            </w:pPr>
          </w:p>
        </w:tc>
      </w:tr>
      <w:tr w14:paraId="577C19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C00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71C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D54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F7A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4B3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1E2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D26E6">
            <w:pPr>
              <w:spacing w:before="0" w:after="0"/>
              <w:ind w:left="135"/>
              <w:jc w:val="left"/>
            </w:pPr>
          </w:p>
        </w:tc>
      </w:tr>
      <w:tr w14:paraId="674E4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374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F88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F55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599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916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71FD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EBFD5">
            <w:pPr>
              <w:spacing w:before="0" w:after="0"/>
              <w:ind w:left="135"/>
              <w:jc w:val="left"/>
            </w:pPr>
          </w:p>
        </w:tc>
      </w:tr>
      <w:tr w14:paraId="777EA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5C8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3C1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7D8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D1C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E89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C35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C6235">
            <w:pPr>
              <w:spacing w:before="0" w:after="0"/>
              <w:ind w:left="135"/>
              <w:jc w:val="left"/>
            </w:pPr>
          </w:p>
        </w:tc>
      </w:tr>
      <w:tr w14:paraId="22A2C2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160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DD6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D19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6F8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7E8F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C41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481A42">
            <w:pPr>
              <w:spacing w:before="0" w:after="0"/>
              <w:ind w:left="135"/>
              <w:jc w:val="left"/>
            </w:pPr>
          </w:p>
        </w:tc>
      </w:tr>
      <w:tr w14:paraId="27CCE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238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BB5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679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BE3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4DF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A67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B6BE9">
            <w:pPr>
              <w:spacing w:before="0" w:after="0"/>
              <w:ind w:left="135"/>
              <w:jc w:val="left"/>
            </w:pPr>
          </w:p>
        </w:tc>
      </w:tr>
      <w:tr w14:paraId="7E30C0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347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CC5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AC6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17B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0E8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16A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D5B1B">
            <w:pPr>
              <w:spacing w:before="0" w:after="0"/>
              <w:ind w:left="135"/>
              <w:jc w:val="left"/>
            </w:pPr>
          </w:p>
        </w:tc>
      </w:tr>
      <w:tr w14:paraId="74CF1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CF3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7E8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85F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87E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E3D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8DCC8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3EB77">
            <w:pPr>
              <w:spacing w:before="0" w:after="0"/>
              <w:ind w:left="135"/>
              <w:jc w:val="left"/>
            </w:pPr>
          </w:p>
        </w:tc>
      </w:tr>
      <w:tr w14:paraId="442FBB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4ED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FF4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31A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2803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560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A5B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922EE5">
            <w:pPr>
              <w:spacing w:before="0" w:after="0"/>
              <w:ind w:left="135"/>
              <w:jc w:val="left"/>
            </w:pPr>
          </w:p>
        </w:tc>
      </w:tr>
      <w:tr w14:paraId="58831A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DB7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E03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F1C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B89D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517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306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48923">
            <w:pPr>
              <w:spacing w:before="0" w:after="0"/>
              <w:ind w:left="135"/>
              <w:jc w:val="left"/>
            </w:pPr>
          </w:p>
        </w:tc>
      </w:tr>
      <w:tr w14:paraId="0FDE4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3EF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A96C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6FB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01E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6B2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8E3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43C02">
            <w:pPr>
              <w:spacing w:before="0" w:after="0"/>
              <w:ind w:left="135"/>
              <w:jc w:val="left"/>
            </w:pPr>
          </w:p>
        </w:tc>
      </w:tr>
      <w:tr w14:paraId="4A819A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A10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F65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EDB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A2E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7D8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B931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105AD">
            <w:pPr>
              <w:spacing w:before="0" w:after="0"/>
              <w:ind w:left="135"/>
              <w:jc w:val="left"/>
            </w:pPr>
          </w:p>
        </w:tc>
      </w:tr>
      <w:tr w14:paraId="56334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243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A72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F0F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89F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5B8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B98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95786">
            <w:pPr>
              <w:spacing w:before="0" w:after="0"/>
              <w:ind w:left="135"/>
              <w:jc w:val="left"/>
            </w:pPr>
          </w:p>
        </w:tc>
      </w:tr>
      <w:tr w14:paraId="0625C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12B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E59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3E1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E83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8A3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AD6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5506E">
            <w:pPr>
              <w:spacing w:before="0" w:after="0"/>
              <w:ind w:left="135"/>
              <w:jc w:val="left"/>
            </w:pPr>
          </w:p>
        </w:tc>
      </w:tr>
      <w:tr w14:paraId="6887B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F7E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4C2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87EC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D07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929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8E7B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0C813">
            <w:pPr>
              <w:spacing w:before="0" w:after="0"/>
              <w:ind w:left="135"/>
              <w:jc w:val="left"/>
            </w:pPr>
          </w:p>
        </w:tc>
      </w:tr>
      <w:tr w14:paraId="18519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B14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A4A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215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E33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DCB1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54A1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1CA7A">
            <w:pPr>
              <w:spacing w:before="0" w:after="0"/>
              <w:ind w:left="135"/>
              <w:jc w:val="left"/>
            </w:pPr>
          </w:p>
        </w:tc>
      </w:tr>
      <w:tr w14:paraId="363428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F03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B66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97E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3FF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92CC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019F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D075E">
            <w:pPr>
              <w:spacing w:before="0" w:after="0"/>
              <w:ind w:left="135"/>
              <w:jc w:val="left"/>
            </w:pPr>
          </w:p>
        </w:tc>
      </w:tr>
      <w:tr w14:paraId="5CD419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44A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168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A1C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2D1A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FA7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190E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C2741">
            <w:pPr>
              <w:spacing w:before="0" w:after="0"/>
              <w:ind w:left="135"/>
              <w:jc w:val="left"/>
            </w:pPr>
          </w:p>
        </w:tc>
      </w:tr>
      <w:tr w14:paraId="4CA62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BD0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2ED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696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243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745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55AC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13E71">
            <w:pPr>
              <w:spacing w:before="0" w:after="0"/>
              <w:ind w:left="135"/>
              <w:jc w:val="left"/>
            </w:pPr>
          </w:p>
        </w:tc>
      </w:tr>
      <w:tr w14:paraId="36BB07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7F6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615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039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49E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FB3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64F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FD623">
            <w:pPr>
              <w:spacing w:before="0" w:after="0"/>
              <w:ind w:left="135"/>
              <w:jc w:val="left"/>
            </w:pPr>
          </w:p>
        </w:tc>
      </w:tr>
      <w:tr w14:paraId="2853D6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E3C6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1CB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DCE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6D3E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5A5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709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1EA87">
            <w:pPr>
              <w:spacing w:before="0" w:after="0"/>
              <w:ind w:left="135"/>
              <w:jc w:val="left"/>
            </w:pPr>
          </w:p>
        </w:tc>
      </w:tr>
      <w:tr w14:paraId="6C0F9F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1E1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23D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68B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3DB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AB3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A58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0E366">
            <w:pPr>
              <w:spacing w:before="0" w:after="0"/>
              <w:ind w:left="135"/>
              <w:jc w:val="left"/>
            </w:pPr>
          </w:p>
        </w:tc>
      </w:tr>
      <w:tr w14:paraId="01A716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384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6F8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E1D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3D6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191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3AD0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826CF">
            <w:pPr>
              <w:spacing w:before="0" w:after="0"/>
              <w:ind w:left="135"/>
              <w:jc w:val="left"/>
            </w:pPr>
          </w:p>
        </w:tc>
      </w:tr>
      <w:tr w14:paraId="5303E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7A2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AA3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3A3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30F3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765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6AD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519BA">
            <w:pPr>
              <w:spacing w:before="0" w:after="0"/>
              <w:ind w:left="135"/>
              <w:jc w:val="left"/>
            </w:pPr>
          </w:p>
        </w:tc>
      </w:tr>
      <w:tr w14:paraId="53353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961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462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FC3D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161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95A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B8CA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31B1F">
            <w:pPr>
              <w:spacing w:before="0" w:after="0"/>
              <w:ind w:left="135"/>
              <w:jc w:val="left"/>
            </w:pPr>
          </w:p>
        </w:tc>
      </w:tr>
      <w:tr w14:paraId="269E3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0CA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5B3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7DF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873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D91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05C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A7A7C">
            <w:pPr>
              <w:spacing w:before="0" w:after="0"/>
              <w:ind w:left="135"/>
              <w:jc w:val="left"/>
            </w:pPr>
          </w:p>
        </w:tc>
      </w:tr>
      <w:tr w14:paraId="049BBD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65A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5BB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E0E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3843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3B5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DB117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9F54D">
            <w:pPr>
              <w:spacing w:before="0" w:after="0"/>
              <w:ind w:left="135"/>
              <w:jc w:val="left"/>
            </w:pPr>
          </w:p>
        </w:tc>
      </w:tr>
      <w:tr w14:paraId="252AE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8B0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627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197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95B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CBC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48A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46040C">
            <w:pPr>
              <w:spacing w:before="0" w:after="0"/>
              <w:ind w:left="135"/>
              <w:jc w:val="left"/>
            </w:pPr>
          </w:p>
        </w:tc>
      </w:tr>
      <w:tr w14:paraId="53FEB7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096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7F8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A40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474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1FD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98D9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751B6">
            <w:pPr>
              <w:spacing w:before="0" w:after="0"/>
              <w:ind w:left="135"/>
              <w:jc w:val="left"/>
            </w:pPr>
          </w:p>
        </w:tc>
      </w:tr>
      <w:tr w14:paraId="795B6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20A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904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E83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210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F13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66FE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2A1E8">
            <w:pPr>
              <w:spacing w:before="0" w:after="0"/>
              <w:ind w:left="135"/>
              <w:jc w:val="left"/>
            </w:pPr>
          </w:p>
        </w:tc>
      </w:tr>
      <w:tr w14:paraId="27B33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59D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748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B218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5E2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7F7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7F0D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D21A46">
            <w:pPr>
              <w:spacing w:before="0" w:after="0"/>
              <w:ind w:left="135"/>
              <w:jc w:val="left"/>
            </w:pPr>
          </w:p>
        </w:tc>
      </w:tr>
      <w:tr w14:paraId="6CC48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7B2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06E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A9D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BA4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DD7D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DC4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CDE0A">
            <w:pPr>
              <w:spacing w:before="0" w:after="0"/>
              <w:ind w:left="135"/>
              <w:jc w:val="left"/>
            </w:pPr>
          </w:p>
        </w:tc>
      </w:tr>
      <w:tr w14:paraId="21DE81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6AF5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137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36E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3DB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1DB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C27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6BF73">
            <w:pPr>
              <w:spacing w:before="0" w:after="0"/>
              <w:ind w:left="135"/>
              <w:jc w:val="left"/>
            </w:pPr>
          </w:p>
        </w:tc>
      </w:tr>
      <w:tr w14:paraId="204FF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8308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4DF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6D4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A59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BEF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3194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B2DCD">
            <w:pPr>
              <w:spacing w:before="0" w:after="0"/>
              <w:ind w:left="135"/>
              <w:jc w:val="left"/>
            </w:pPr>
          </w:p>
        </w:tc>
      </w:tr>
      <w:tr w14:paraId="7F8432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E03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9A2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8F9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12A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A18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E53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EC602">
            <w:pPr>
              <w:spacing w:before="0" w:after="0"/>
              <w:ind w:left="135"/>
              <w:jc w:val="left"/>
            </w:pPr>
          </w:p>
        </w:tc>
      </w:tr>
      <w:tr w14:paraId="495EAD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DB5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4F9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A71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20A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3CB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23A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F158D">
            <w:pPr>
              <w:spacing w:before="0" w:after="0"/>
              <w:ind w:left="135"/>
              <w:jc w:val="left"/>
            </w:pPr>
          </w:p>
        </w:tc>
      </w:tr>
      <w:tr w14:paraId="44874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C83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94E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0D2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D8A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DEE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862F6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4005E">
            <w:pPr>
              <w:spacing w:before="0" w:after="0"/>
              <w:ind w:left="135"/>
              <w:jc w:val="left"/>
            </w:pPr>
          </w:p>
        </w:tc>
      </w:tr>
      <w:tr w14:paraId="62EEF0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016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3167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46D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9D8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737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FDD4E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0372A">
            <w:pPr>
              <w:spacing w:before="0" w:after="0"/>
              <w:ind w:left="135"/>
              <w:jc w:val="left"/>
            </w:pPr>
          </w:p>
        </w:tc>
      </w:tr>
      <w:tr w14:paraId="2CF98F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C11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931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165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586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0DCB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41D51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FD7665">
            <w:pPr>
              <w:spacing w:before="0" w:after="0"/>
              <w:ind w:left="135"/>
              <w:jc w:val="left"/>
            </w:pPr>
          </w:p>
        </w:tc>
      </w:tr>
      <w:tr w14:paraId="1BF52E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DB7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F94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976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27F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3E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44E2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53C01A">
            <w:pPr>
              <w:spacing w:before="0" w:after="0"/>
              <w:ind w:left="135"/>
              <w:jc w:val="left"/>
            </w:pPr>
          </w:p>
        </w:tc>
      </w:tr>
      <w:tr w14:paraId="7A0D6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5FF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245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DCB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283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8F9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2B8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C406B">
            <w:pPr>
              <w:spacing w:before="0" w:after="0"/>
              <w:ind w:left="135"/>
              <w:jc w:val="left"/>
            </w:pPr>
          </w:p>
        </w:tc>
      </w:tr>
      <w:tr w14:paraId="364B18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AAF8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B16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79D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4FF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452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E35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B0231">
            <w:pPr>
              <w:spacing w:before="0" w:after="0"/>
              <w:ind w:left="135"/>
              <w:jc w:val="left"/>
            </w:pPr>
          </w:p>
        </w:tc>
      </w:tr>
      <w:tr w14:paraId="053FD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4CD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A70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080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26B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B1F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E1F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0DA9A5">
            <w:pPr>
              <w:spacing w:before="0" w:after="0"/>
              <w:ind w:left="135"/>
              <w:jc w:val="left"/>
            </w:pPr>
          </w:p>
        </w:tc>
      </w:tr>
      <w:tr w14:paraId="79E8BA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C2B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F3D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9E7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3D1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E1A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3E4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AEFBA">
            <w:pPr>
              <w:spacing w:before="0" w:after="0"/>
              <w:ind w:left="135"/>
              <w:jc w:val="left"/>
            </w:pPr>
          </w:p>
        </w:tc>
      </w:tr>
      <w:tr w14:paraId="4071E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A7B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9FB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92D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E893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D64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9FD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29BEC9">
            <w:pPr>
              <w:spacing w:before="0" w:after="0"/>
              <w:ind w:left="135"/>
              <w:jc w:val="left"/>
            </w:pPr>
          </w:p>
        </w:tc>
      </w:tr>
      <w:tr w14:paraId="55CE2E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D4A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A0A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AC33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862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1AB2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7A1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377BF">
            <w:pPr>
              <w:spacing w:before="0" w:after="0"/>
              <w:ind w:left="135"/>
              <w:jc w:val="left"/>
            </w:pPr>
          </w:p>
        </w:tc>
      </w:tr>
      <w:tr w14:paraId="13CCC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0A1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AE9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11B9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982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7D0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21A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94449">
            <w:pPr>
              <w:spacing w:before="0" w:after="0"/>
              <w:ind w:left="135"/>
              <w:jc w:val="left"/>
            </w:pPr>
          </w:p>
        </w:tc>
      </w:tr>
      <w:tr w14:paraId="1CD09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5D2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D79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3FE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04BF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273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098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D2D212">
            <w:pPr>
              <w:spacing w:before="0" w:after="0"/>
              <w:ind w:left="135"/>
              <w:jc w:val="left"/>
            </w:pPr>
          </w:p>
        </w:tc>
      </w:tr>
      <w:tr w14:paraId="20FA0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BD9B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BA1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3C8A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790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D3C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F3F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85B66">
            <w:pPr>
              <w:spacing w:before="0" w:after="0"/>
              <w:ind w:left="135"/>
              <w:jc w:val="left"/>
            </w:pPr>
          </w:p>
        </w:tc>
      </w:tr>
      <w:tr w14:paraId="090017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F66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936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492A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E529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247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9C76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321C4">
            <w:pPr>
              <w:spacing w:before="0" w:after="0"/>
              <w:ind w:left="135"/>
              <w:jc w:val="left"/>
            </w:pPr>
          </w:p>
        </w:tc>
      </w:tr>
      <w:tr w14:paraId="2DF758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5FA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872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D15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512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021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770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F76FC">
            <w:pPr>
              <w:spacing w:before="0" w:after="0"/>
              <w:ind w:left="135"/>
              <w:jc w:val="left"/>
            </w:pPr>
          </w:p>
        </w:tc>
      </w:tr>
      <w:tr w14:paraId="2CD18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6DC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F6D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D2A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970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4FB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D3F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C3193">
            <w:pPr>
              <w:spacing w:before="0" w:after="0"/>
              <w:ind w:left="135"/>
              <w:jc w:val="left"/>
            </w:pPr>
          </w:p>
        </w:tc>
      </w:tr>
      <w:tr w14:paraId="52CB52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9501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58D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9A5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2C4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EAB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0FD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B360D">
            <w:pPr>
              <w:spacing w:before="0" w:after="0"/>
              <w:ind w:left="135"/>
              <w:jc w:val="left"/>
            </w:pPr>
          </w:p>
        </w:tc>
      </w:tr>
      <w:tr w14:paraId="08D9E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9DE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B73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9B9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D97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5DF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3E3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A9726">
            <w:pPr>
              <w:spacing w:before="0" w:after="0"/>
              <w:ind w:left="135"/>
              <w:jc w:val="left"/>
            </w:pPr>
          </w:p>
        </w:tc>
      </w:tr>
      <w:tr w14:paraId="2DB142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A39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4BB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D19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575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CC7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4F94D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BD4EA">
            <w:pPr>
              <w:spacing w:before="0" w:after="0"/>
              <w:ind w:left="135"/>
              <w:jc w:val="left"/>
            </w:pPr>
          </w:p>
        </w:tc>
      </w:tr>
      <w:tr w14:paraId="1FE4D5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063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968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E2D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04F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FF6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FC0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13C48">
            <w:pPr>
              <w:spacing w:before="0" w:after="0"/>
              <w:ind w:left="135"/>
              <w:jc w:val="left"/>
            </w:pPr>
          </w:p>
        </w:tc>
      </w:tr>
      <w:tr w14:paraId="004F4F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E9A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9A3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28F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043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7DD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148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1B14F">
            <w:pPr>
              <w:spacing w:before="0" w:after="0"/>
              <w:ind w:left="135"/>
              <w:jc w:val="left"/>
            </w:pPr>
          </w:p>
        </w:tc>
      </w:tr>
      <w:tr w14:paraId="24B4E9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8519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CDC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E02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047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5B6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8399F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B54F2">
            <w:pPr>
              <w:spacing w:before="0" w:after="0"/>
              <w:ind w:left="135"/>
              <w:jc w:val="left"/>
            </w:pPr>
          </w:p>
        </w:tc>
      </w:tr>
      <w:tr w14:paraId="134A80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5EB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CF7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C8BB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2AB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EC9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A79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BE396">
            <w:pPr>
              <w:spacing w:before="0" w:after="0"/>
              <w:ind w:left="135"/>
              <w:jc w:val="left"/>
            </w:pPr>
          </w:p>
        </w:tc>
      </w:tr>
      <w:tr w14:paraId="5E881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1A9C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1B8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BEE8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CAE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E1C0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E86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1951A3">
            <w:pPr>
              <w:spacing w:before="0" w:after="0"/>
              <w:ind w:left="135"/>
              <w:jc w:val="left"/>
            </w:pPr>
          </w:p>
        </w:tc>
      </w:tr>
      <w:tr w14:paraId="4D791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7CB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900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18C4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C99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3A2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6624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A5860">
            <w:pPr>
              <w:spacing w:before="0" w:after="0"/>
              <w:ind w:left="135"/>
              <w:jc w:val="left"/>
            </w:pPr>
          </w:p>
        </w:tc>
      </w:tr>
      <w:tr w14:paraId="2956FD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99A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195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417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80F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4D0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D92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83E2E">
            <w:pPr>
              <w:spacing w:before="0" w:after="0"/>
              <w:ind w:left="135"/>
              <w:jc w:val="left"/>
            </w:pPr>
          </w:p>
        </w:tc>
      </w:tr>
      <w:tr w14:paraId="7906A8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07F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08F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997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2D3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710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1E75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CE9E6">
            <w:pPr>
              <w:spacing w:before="0" w:after="0"/>
              <w:ind w:left="135"/>
              <w:jc w:val="left"/>
            </w:pPr>
          </w:p>
        </w:tc>
      </w:tr>
      <w:tr w14:paraId="54410C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613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80B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7A5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27D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277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0BE5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3FB8F">
            <w:pPr>
              <w:spacing w:before="0" w:after="0"/>
              <w:ind w:left="135"/>
              <w:jc w:val="left"/>
            </w:pPr>
          </w:p>
        </w:tc>
      </w:tr>
      <w:tr w14:paraId="6A88C0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5BC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09C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882F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670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A13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FEE4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214D3">
            <w:pPr>
              <w:spacing w:before="0" w:after="0"/>
              <w:ind w:left="135"/>
              <w:jc w:val="left"/>
            </w:pPr>
          </w:p>
        </w:tc>
      </w:tr>
      <w:tr w14:paraId="43941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F03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01B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D49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A93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75D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5EDC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67935">
            <w:pPr>
              <w:spacing w:before="0" w:after="0"/>
              <w:ind w:left="135"/>
              <w:jc w:val="left"/>
            </w:pPr>
          </w:p>
        </w:tc>
      </w:tr>
      <w:tr w14:paraId="04E09D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D1D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479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FF5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092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2AA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B86C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478B1">
            <w:pPr>
              <w:spacing w:before="0" w:after="0"/>
              <w:ind w:left="135"/>
              <w:jc w:val="left"/>
            </w:pPr>
          </w:p>
        </w:tc>
      </w:tr>
      <w:tr w14:paraId="57D65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724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93C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391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4D5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6DBC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360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B77DD">
            <w:pPr>
              <w:spacing w:before="0" w:after="0"/>
              <w:ind w:left="135"/>
              <w:jc w:val="left"/>
            </w:pPr>
          </w:p>
        </w:tc>
      </w:tr>
      <w:tr w14:paraId="26D28B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5FD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81C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AF4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2237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3A8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14AE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AC15D">
            <w:pPr>
              <w:spacing w:before="0" w:after="0"/>
              <w:ind w:left="135"/>
              <w:jc w:val="left"/>
            </w:pPr>
          </w:p>
        </w:tc>
      </w:tr>
      <w:tr w14:paraId="27C3EE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71C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D4E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F4E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440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EE7C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FAD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5BBB9">
            <w:pPr>
              <w:spacing w:before="0" w:after="0"/>
              <w:ind w:left="135"/>
              <w:jc w:val="left"/>
            </w:pPr>
          </w:p>
        </w:tc>
      </w:tr>
      <w:tr w14:paraId="5C2858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4F3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D0B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671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4CFF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B83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DCCB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2565F">
            <w:pPr>
              <w:spacing w:before="0" w:after="0"/>
              <w:ind w:left="135"/>
              <w:jc w:val="left"/>
            </w:pPr>
          </w:p>
        </w:tc>
      </w:tr>
      <w:tr w14:paraId="56C30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9D4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F53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B8A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D3D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7E5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3BB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1BF01">
            <w:pPr>
              <w:spacing w:before="0" w:after="0"/>
              <w:ind w:left="135"/>
              <w:jc w:val="left"/>
            </w:pPr>
          </w:p>
        </w:tc>
      </w:tr>
      <w:tr w14:paraId="27886D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F9D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607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A38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BCD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4F0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41B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38243">
            <w:pPr>
              <w:spacing w:before="0" w:after="0"/>
              <w:ind w:left="135"/>
              <w:jc w:val="left"/>
            </w:pPr>
          </w:p>
        </w:tc>
      </w:tr>
      <w:tr w14:paraId="323218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9468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F8C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318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53D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626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31B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37CA98">
            <w:pPr>
              <w:spacing w:before="0" w:after="0"/>
              <w:ind w:left="135"/>
              <w:jc w:val="left"/>
            </w:pPr>
          </w:p>
        </w:tc>
      </w:tr>
      <w:tr w14:paraId="49D86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B98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218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E9C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765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8F0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9BA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E8135D">
            <w:pPr>
              <w:spacing w:before="0" w:after="0"/>
              <w:ind w:left="135"/>
              <w:jc w:val="left"/>
            </w:pPr>
          </w:p>
        </w:tc>
      </w:tr>
      <w:tr w14:paraId="57E75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5E6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C12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B340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EA1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3EA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6C9A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C9A25">
            <w:pPr>
              <w:spacing w:before="0" w:after="0"/>
              <w:ind w:left="135"/>
              <w:jc w:val="left"/>
            </w:pPr>
          </w:p>
        </w:tc>
      </w:tr>
      <w:tr w14:paraId="59355F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968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625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D2A4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8B0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16D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BFE7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7D58E">
            <w:pPr>
              <w:spacing w:before="0" w:after="0"/>
              <w:ind w:left="135"/>
              <w:jc w:val="left"/>
            </w:pPr>
          </w:p>
        </w:tc>
      </w:tr>
      <w:tr w14:paraId="03034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070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9D9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F3A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0B1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319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6CBD3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5258B">
            <w:pPr>
              <w:spacing w:before="0" w:after="0"/>
              <w:ind w:left="135"/>
              <w:jc w:val="left"/>
            </w:pPr>
          </w:p>
        </w:tc>
      </w:tr>
      <w:tr w14:paraId="72EA9F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C9E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3DB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435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F3F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EF7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090E0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2462BD">
            <w:pPr>
              <w:spacing w:before="0" w:after="0"/>
              <w:ind w:left="135"/>
              <w:jc w:val="left"/>
            </w:pPr>
          </w:p>
        </w:tc>
      </w:tr>
      <w:tr w14:paraId="3397DA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04F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0A1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561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E54F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105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BC2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57C15">
            <w:pPr>
              <w:spacing w:before="0" w:after="0"/>
              <w:ind w:left="135"/>
              <w:jc w:val="left"/>
            </w:pPr>
          </w:p>
        </w:tc>
      </w:tr>
      <w:tr w14:paraId="1271B8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F26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843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EBB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710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343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C3A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15982">
            <w:pPr>
              <w:spacing w:before="0" w:after="0"/>
              <w:ind w:left="135"/>
              <w:jc w:val="left"/>
            </w:pPr>
          </w:p>
        </w:tc>
      </w:tr>
      <w:tr w14:paraId="17ADE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AEB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773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CC1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3B8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710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02EF0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10BCC4">
            <w:pPr>
              <w:spacing w:before="0" w:after="0"/>
              <w:ind w:left="135"/>
              <w:jc w:val="left"/>
            </w:pPr>
          </w:p>
        </w:tc>
      </w:tr>
      <w:tr w14:paraId="6042A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249D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2C4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91D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005E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6DA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8B3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933A9C">
            <w:pPr>
              <w:spacing w:before="0" w:after="0"/>
              <w:ind w:left="135"/>
              <w:jc w:val="left"/>
            </w:pPr>
          </w:p>
        </w:tc>
      </w:tr>
      <w:tr w14:paraId="1CFB63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C0B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AAF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64B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6EE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B10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B84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192C9D">
            <w:pPr>
              <w:spacing w:before="0" w:after="0"/>
              <w:ind w:left="135"/>
              <w:jc w:val="left"/>
            </w:pPr>
          </w:p>
        </w:tc>
      </w:tr>
      <w:tr w14:paraId="3A0764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550B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B83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C86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D60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1CB7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425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666FC">
            <w:pPr>
              <w:spacing w:before="0" w:after="0"/>
              <w:ind w:left="135"/>
              <w:jc w:val="left"/>
            </w:pPr>
          </w:p>
        </w:tc>
      </w:tr>
      <w:tr w14:paraId="32233E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897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F86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302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27F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2573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AA1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B411B3">
            <w:pPr>
              <w:spacing w:before="0" w:after="0"/>
              <w:ind w:left="135"/>
              <w:jc w:val="left"/>
            </w:pPr>
          </w:p>
        </w:tc>
      </w:tr>
      <w:tr w14:paraId="583DC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52F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EA2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33A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F3E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223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59C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83379">
            <w:pPr>
              <w:spacing w:before="0" w:after="0"/>
              <w:ind w:left="135"/>
              <w:jc w:val="left"/>
            </w:pPr>
          </w:p>
        </w:tc>
      </w:tr>
      <w:tr w14:paraId="5D0A11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0D2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CC6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716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B4B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A42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984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15A9A">
            <w:pPr>
              <w:spacing w:before="0" w:after="0"/>
              <w:ind w:left="135"/>
              <w:jc w:val="left"/>
            </w:pPr>
          </w:p>
        </w:tc>
      </w:tr>
      <w:tr w14:paraId="66FD25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6D6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11F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77A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4994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437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5A7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9E23D">
            <w:pPr>
              <w:spacing w:before="0" w:after="0"/>
              <w:ind w:left="135"/>
              <w:jc w:val="left"/>
            </w:pPr>
          </w:p>
        </w:tc>
      </w:tr>
      <w:tr w14:paraId="42700D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FA9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5DA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FE8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85F5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309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AB17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3317E">
            <w:pPr>
              <w:spacing w:before="0" w:after="0"/>
              <w:ind w:left="135"/>
              <w:jc w:val="left"/>
            </w:pPr>
          </w:p>
        </w:tc>
      </w:tr>
      <w:tr w14:paraId="528A28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277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4AC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7E1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CC0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9EE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9F5E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2E468">
            <w:pPr>
              <w:spacing w:before="0" w:after="0"/>
              <w:ind w:left="135"/>
              <w:jc w:val="left"/>
            </w:pPr>
          </w:p>
        </w:tc>
      </w:tr>
      <w:tr w14:paraId="6EC4FF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9FD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E0FC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6DB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6C2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C8F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F19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181ED">
            <w:pPr>
              <w:spacing w:before="0" w:after="0"/>
              <w:ind w:left="135"/>
              <w:jc w:val="left"/>
            </w:pPr>
          </w:p>
        </w:tc>
      </w:tr>
      <w:tr w14:paraId="5D76E8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C47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566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«мягкий знак»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F79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0EA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9FF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036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A6EE1">
            <w:pPr>
              <w:spacing w:before="0" w:after="0"/>
              <w:ind w:left="135"/>
              <w:jc w:val="left"/>
            </w:pPr>
          </w:p>
        </w:tc>
      </w:tr>
      <w:tr w14:paraId="0EEF3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0FBA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F08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3A0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F1B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B7E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278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71D9E">
            <w:pPr>
              <w:spacing w:before="0" w:after="0"/>
              <w:ind w:left="135"/>
              <w:jc w:val="left"/>
            </w:pPr>
          </w:p>
        </w:tc>
      </w:tr>
      <w:tr w14:paraId="4B9195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0D4D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BDF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A2D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650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49D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3FE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EAF4B">
            <w:pPr>
              <w:spacing w:before="0" w:after="0"/>
              <w:ind w:left="135"/>
              <w:jc w:val="left"/>
            </w:pPr>
          </w:p>
        </w:tc>
      </w:tr>
      <w:tr w14:paraId="02438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034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458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B25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252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7EF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CE2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EDB32">
            <w:pPr>
              <w:spacing w:before="0" w:after="0"/>
              <w:ind w:left="135"/>
              <w:jc w:val="left"/>
            </w:pPr>
          </w:p>
        </w:tc>
      </w:tr>
      <w:tr w14:paraId="0B7288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FC5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D7D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107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A39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159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1B6F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9686D">
            <w:pPr>
              <w:spacing w:before="0" w:after="0"/>
              <w:ind w:left="135"/>
              <w:jc w:val="left"/>
            </w:pPr>
          </w:p>
        </w:tc>
      </w:tr>
      <w:tr w14:paraId="50D87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33B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18A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545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197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947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CA3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F3DB1">
            <w:pPr>
              <w:spacing w:before="0" w:after="0"/>
              <w:ind w:left="135"/>
              <w:jc w:val="left"/>
            </w:pPr>
          </w:p>
        </w:tc>
      </w:tr>
      <w:tr w14:paraId="372A1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4C3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BDA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AE02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0FF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13C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96BA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AA039">
            <w:pPr>
              <w:spacing w:before="0" w:after="0"/>
              <w:ind w:left="135"/>
              <w:jc w:val="left"/>
            </w:pPr>
          </w:p>
        </w:tc>
      </w:tr>
      <w:tr w14:paraId="233C0F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2F9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1DF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272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CD7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752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A32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9D56B">
            <w:pPr>
              <w:spacing w:before="0" w:after="0"/>
              <w:ind w:left="135"/>
              <w:jc w:val="left"/>
            </w:pPr>
          </w:p>
        </w:tc>
      </w:tr>
      <w:tr w14:paraId="22617C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18B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D9E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A66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4F2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6B2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87E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B760F">
            <w:pPr>
              <w:spacing w:before="0" w:after="0"/>
              <w:ind w:left="135"/>
              <w:jc w:val="left"/>
            </w:pPr>
          </w:p>
        </w:tc>
      </w:tr>
      <w:tr w14:paraId="37FB1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C84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48FB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EF8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BF4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DB3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40E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E9BCC">
            <w:pPr>
              <w:spacing w:before="0" w:after="0"/>
              <w:ind w:left="135"/>
              <w:jc w:val="left"/>
            </w:pPr>
          </w:p>
        </w:tc>
      </w:tr>
      <w:tr w14:paraId="2BB5C4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9F2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879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22A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7E51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3D3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1B6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B6E8E">
            <w:pPr>
              <w:spacing w:before="0" w:after="0"/>
              <w:ind w:left="135"/>
              <w:jc w:val="left"/>
            </w:pPr>
          </w:p>
        </w:tc>
      </w:tr>
      <w:tr w14:paraId="231850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A93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9CC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6BEE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622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4369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2CB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740FF">
            <w:pPr>
              <w:spacing w:before="0" w:after="0"/>
              <w:ind w:left="135"/>
              <w:jc w:val="left"/>
            </w:pPr>
          </w:p>
        </w:tc>
      </w:tr>
      <w:tr w14:paraId="5DC18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246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D8C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182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709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4E4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C58A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4B59C0">
            <w:pPr>
              <w:spacing w:before="0" w:after="0"/>
              <w:ind w:left="135"/>
              <w:jc w:val="left"/>
            </w:pPr>
          </w:p>
        </w:tc>
      </w:tr>
      <w:tr w14:paraId="51FDD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76B9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572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973A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E52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45C2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878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F913D">
            <w:pPr>
              <w:spacing w:before="0" w:after="0"/>
              <w:ind w:left="135"/>
              <w:jc w:val="left"/>
            </w:pPr>
          </w:p>
        </w:tc>
      </w:tr>
      <w:tr w14:paraId="3C648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8D8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F7E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7A3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016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889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CE9E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22255">
            <w:pPr>
              <w:spacing w:before="0" w:after="0"/>
              <w:ind w:left="135"/>
              <w:jc w:val="left"/>
            </w:pPr>
          </w:p>
        </w:tc>
      </w:tr>
      <w:tr w14:paraId="6AE2F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1BB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E36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деформированного текста. Когда употребляется в словах буква «мягкий знак»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E3F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B5A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14C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A93F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98A86">
            <w:pPr>
              <w:spacing w:before="0" w:after="0"/>
              <w:ind w:left="135"/>
              <w:jc w:val="left"/>
            </w:pPr>
          </w:p>
        </w:tc>
      </w:tr>
      <w:tr w14:paraId="0C09EA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2222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C8A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42D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F1C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5D1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1E8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858C3">
            <w:pPr>
              <w:spacing w:before="0" w:after="0"/>
              <w:ind w:left="135"/>
              <w:jc w:val="left"/>
            </w:pPr>
          </w:p>
        </w:tc>
      </w:tr>
      <w:tr w14:paraId="07472B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1FF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34C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817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6E4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588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1B3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29909">
            <w:pPr>
              <w:spacing w:before="0" w:after="0"/>
              <w:ind w:left="135"/>
              <w:jc w:val="left"/>
            </w:pPr>
          </w:p>
        </w:tc>
      </w:tr>
      <w:tr w14:paraId="56886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D6E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0D2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BA4B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920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D7B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830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F9ADC">
            <w:pPr>
              <w:spacing w:before="0" w:after="0"/>
              <w:ind w:left="135"/>
              <w:jc w:val="left"/>
            </w:pPr>
          </w:p>
        </w:tc>
      </w:tr>
      <w:tr w14:paraId="5A75F1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5E4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E60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70B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CA5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584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ED97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23AD1">
            <w:pPr>
              <w:spacing w:before="0" w:after="0"/>
              <w:ind w:left="135"/>
              <w:jc w:val="left"/>
            </w:pPr>
          </w:p>
        </w:tc>
      </w:tr>
      <w:tr w14:paraId="5A1858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79F9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61B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C6D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9D3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996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A3D8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B6B0D">
            <w:pPr>
              <w:spacing w:before="0" w:after="0"/>
              <w:ind w:left="135"/>
              <w:jc w:val="left"/>
            </w:pPr>
          </w:p>
        </w:tc>
      </w:tr>
      <w:tr w14:paraId="558DEC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60E1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6DE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214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12E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13F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3479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4F849">
            <w:pPr>
              <w:spacing w:before="0" w:after="0"/>
              <w:ind w:left="135"/>
              <w:jc w:val="left"/>
            </w:pPr>
          </w:p>
        </w:tc>
      </w:tr>
      <w:tr w14:paraId="54173A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7C2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DB8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EE1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7D1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3D8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454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9BBBE">
            <w:pPr>
              <w:spacing w:before="0" w:after="0"/>
              <w:ind w:left="135"/>
              <w:jc w:val="left"/>
            </w:pPr>
          </w:p>
        </w:tc>
      </w:tr>
      <w:tr w14:paraId="3E78F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80A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E6D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E23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780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BD5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D7A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A7A91">
            <w:pPr>
              <w:spacing w:before="0" w:after="0"/>
              <w:ind w:left="135"/>
              <w:jc w:val="left"/>
            </w:pPr>
          </w:p>
        </w:tc>
      </w:tr>
      <w:tr w14:paraId="6A54DE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0C5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B4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425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AFF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014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A07B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BF532">
            <w:pPr>
              <w:spacing w:before="0" w:after="0"/>
              <w:ind w:left="135"/>
              <w:jc w:val="left"/>
            </w:pPr>
          </w:p>
        </w:tc>
      </w:tr>
      <w:tr w14:paraId="497A7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4BA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5F8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A73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919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E6C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806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C673D">
            <w:pPr>
              <w:spacing w:before="0" w:after="0"/>
              <w:ind w:left="135"/>
              <w:jc w:val="left"/>
            </w:pPr>
          </w:p>
        </w:tc>
      </w:tr>
      <w:tr w14:paraId="69CF32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F7B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272D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B0C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EBA6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61D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B7D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3B08B">
            <w:pPr>
              <w:spacing w:before="0" w:after="0"/>
              <w:ind w:left="135"/>
              <w:jc w:val="left"/>
            </w:pPr>
          </w:p>
        </w:tc>
      </w:tr>
      <w:tr w14:paraId="39E27F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DD0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349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29D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E14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13C7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F12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633F5">
            <w:pPr>
              <w:spacing w:before="0" w:after="0"/>
              <w:ind w:left="135"/>
              <w:jc w:val="left"/>
            </w:pPr>
          </w:p>
        </w:tc>
      </w:tr>
      <w:tr w14:paraId="21463B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62F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752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C80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3AE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C4D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82C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08B924">
            <w:pPr>
              <w:spacing w:before="0" w:after="0"/>
              <w:ind w:left="135"/>
              <w:jc w:val="left"/>
            </w:pPr>
          </w:p>
        </w:tc>
      </w:tr>
      <w:tr w14:paraId="194A80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DBE5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7CE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452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965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419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643D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4C21A">
            <w:pPr>
              <w:spacing w:before="0" w:after="0"/>
              <w:ind w:left="135"/>
              <w:jc w:val="left"/>
            </w:pPr>
          </w:p>
        </w:tc>
      </w:tr>
      <w:tr w14:paraId="49B458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8A95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702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1C4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358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B48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DC4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4B211">
            <w:pPr>
              <w:spacing w:before="0" w:after="0"/>
              <w:ind w:left="135"/>
              <w:jc w:val="left"/>
            </w:pPr>
          </w:p>
        </w:tc>
      </w:tr>
      <w:tr w14:paraId="7F3D7C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1EC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365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74AB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234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77F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533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5CEC3">
            <w:pPr>
              <w:spacing w:before="0" w:after="0"/>
              <w:ind w:left="135"/>
              <w:jc w:val="left"/>
            </w:pPr>
          </w:p>
        </w:tc>
      </w:tr>
      <w:tr w14:paraId="644E1A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B99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E9B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ACD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AD2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CFF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FEA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DD937D">
            <w:pPr>
              <w:spacing w:before="0" w:after="0"/>
              <w:ind w:left="135"/>
              <w:jc w:val="left"/>
            </w:pPr>
          </w:p>
        </w:tc>
      </w:tr>
      <w:tr w14:paraId="6A734B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352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622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EB8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FD9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C62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537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85CD8">
            <w:pPr>
              <w:spacing w:before="0" w:after="0"/>
              <w:ind w:left="135"/>
              <w:jc w:val="left"/>
            </w:pPr>
          </w:p>
        </w:tc>
      </w:tr>
      <w:tr w14:paraId="62F9A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C95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F74D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76C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B3CF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E35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4BE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B3C44">
            <w:pPr>
              <w:spacing w:before="0" w:after="0"/>
              <w:ind w:left="135"/>
              <w:jc w:val="left"/>
            </w:pPr>
          </w:p>
        </w:tc>
      </w:tr>
      <w:tr w14:paraId="0A7756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642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DF2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128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0A8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F4B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89F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B0259">
            <w:pPr>
              <w:spacing w:before="0" w:after="0"/>
              <w:ind w:left="135"/>
              <w:jc w:val="left"/>
            </w:pPr>
          </w:p>
        </w:tc>
      </w:tr>
      <w:tr w14:paraId="04D8E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8EC8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A732E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363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061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E9E2F">
            <w:pPr>
              <w:jc w:val="left"/>
            </w:pPr>
          </w:p>
        </w:tc>
      </w:tr>
    </w:tbl>
    <w:p w14:paraId="4082C5B5">
      <w:pPr>
        <w:sectPr>
          <w:pgSz w:w="16383" w:h="11906" w:orient="landscape"/>
          <w:cols w:space="720" w:num="1"/>
        </w:sectPr>
      </w:pPr>
    </w:p>
    <w:p w14:paraId="7A8A4F5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747"/>
        <w:gridCol w:w="1241"/>
        <w:gridCol w:w="1471"/>
        <w:gridCol w:w="1571"/>
        <w:gridCol w:w="1109"/>
        <w:gridCol w:w="1909"/>
      </w:tblGrid>
      <w:tr w14:paraId="6C5995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824A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6D3AD38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532B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8DC293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CE9C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CEB1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375DC04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4279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1F980EC">
            <w:pPr>
              <w:spacing w:before="0" w:after="0"/>
              <w:ind w:left="135"/>
              <w:jc w:val="left"/>
            </w:pPr>
          </w:p>
        </w:tc>
      </w:tr>
      <w:tr w14:paraId="55AF8C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8F7B5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059433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4D5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D13CEE4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6D9E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5664C08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4E1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627192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9ADBF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A9BE16">
            <w:pPr>
              <w:jc w:val="left"/>
            </w:pPr>
          </w:p>
        </w:tc>
      </w:tr>
      <w:tr w14:paraId="474C1F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ACB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510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0CD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3ED0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B86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A93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696C3">
            <w:pPr>
              <w:spacing w:before="0" w:after="0"/>
              <w:ind w:left="135"/>
              <w:jc w:val="left"/>
            </w:pPr>
          </w:p>
        </w:tc>
      </w:tr>
      <w:tr w14:paraId="0D1F5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3C0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19E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988C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009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5B5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9BE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CD72A">
            <w:pPr>
              <w:spacing w:before="0" w:after="0"/>
              <w:ind w:left="135"/>
              <w:jc w:val="left"/>
            </w:pPr>
          </w:p>
        </w:tc>
      </w:tr>
      <w:tr w14:paraId="2F902E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27A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C96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EE5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F5C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2DC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902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376D87">
            <w:pPr>
              <w:spacing w:before="0" w:after="0"/>
              <w:ind w:left="135"/>
              <w:jc w:val="left"/>
            </w:pPr>
          </w:p>
        </w:tc>
      </w:tr>
      <w:tr w14:paraId="09E98D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B89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8DD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6060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B39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2A7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325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D4E88">
            <w:pPr>
              <w:spacing w:before="0" w:after="0"/>
              <w:ind w:left="135"/>
              <w:jc w:val="left"/>
            </w:pPr>
          </w:p>
        </w:tc>
      </w:tr>
      <w:tr w14:paraId="66D049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BD6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6BA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DEC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98A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385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6155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F3DDE">
            <w:pPr>
              <w:spacing w:before="0" w:after="0"/>
              <w:ind w:left="135"/>
              <w:jc w:val="left"/>
            </w:pPr>
          </w:p>
        </w:tc>
      </w:tr>
      <w:tr w14:paraId="1DD86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62E4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69C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269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0B8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6AC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9B94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6EA54">
            <w:pPr>
              <w:spacing w:before="0" w:after="0"/>
              <w:ind w:left="135"/>
              <w:jc w:val="left"/>
            </w:pPr>
          </w:p>
        </w:tc>
      </w:tr>
      <w:tr w14:paraId="320D2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939E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19A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5557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DDE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54D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1C9D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614E5">
            <w:pPr>
              <w:spacing w:before="0" w:after="0"/>
              <w:ind w:left="135"/>
              <w:jc w:val="left"/>
            </w:pPr>
          </w:p>
        </w:tc>
      </w:tr>
      <w:tr w14:paraId="3CC0F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C797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5BE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97D3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D17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2C3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E9D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70F1E">
            <w:pPr>
              <w:spacing w:before="0" w:after="0"/>
              <w:ind w:left="135"/>
              <w:jc w:val="left"/>
            </w:pPr>
          </w:p>
        </w:tc>
      </w:tr>
      <w:tr w14:paraId="26F9F2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471F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575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EA2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B9D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79A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79E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3F5E9">
            <w:pPr>
              <w:spacing w:before="0" w:after="0"/>
              <w:ind w:left="135"/>
              <w:jc w:val="left"/>
            </w:pPr>
          </w:p>
        </w:tc>
      </w:tr>
      <w:tr w14:paraId="163C14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054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E55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7CBA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3F2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DDB9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ABC3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F5992">
            <w:pPr>
              <w:spacing w:before="0" w:after="0"/>
              <w:ind w:left="135"/>
              <w:jc w:val="left"/>
            </w:pPr>
          </w:p>
        </w:tc>
      </w:tr>
      <w:tr w14:paraId="192FB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AD1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952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4BB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13E1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CFE8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FC5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AFDE7">
            <w:pPr>
              <w:spacing w:before="0" w:after="0"/>
              <w:ind w:left="135"/>
              <w:jc w:val="left"/>
            </w:pPr>
          </w:p>
        </w:tc>
      </w:tr>
      <w:tr w14:paraId="48D65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81E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078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7E3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C73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E9B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981C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EDBE7A">
            <w:pPr>
              <w:spacing w:before="0" w:after="0"/>
              <w:ind w:left="135"/>
              <w:jc w:val="left"/>
            </w:pPr>
          </w:p>
        </w:tc>
      </w:tr>
      <w:tr w14:paraId="0B4A0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EB26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E25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87C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3D2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4D1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94F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D261B">
            <w:pPr>
              <w:spacing w:before="0" w:after="0"/>
              <w:ind w:left="135"/>
              <w:jc w:val="left"/>
            </w:pPr>
          </w:p>
        </w:tc>
      </w:tr>
      <w:tr w14:paraId="014C5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6743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313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B00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B76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FF6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7264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FCD15">
            <w:pPr>
              <w:spacing w:before="0" w:after="0"/>
              <w:ind w:left="135"/>
              <w:jc w:val="left"/>
            </w:pPr>
          </w:p>
        </w:tc>
      </w:tr>
      <w:tr w14:paraId="4D1967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CA2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167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E3F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DE3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FD5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ADF5C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6292C">
            <w:pPr>
              <w:spacing w:before="0" w:after="0"/>
              <w:ind w:left="135"/>
              <w:jc w:val="left"/>
            </w:pPr>
          </w:p>
        </w:tc>
      </w:tr>
      <w:tr w14:paraId="609B91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614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414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DA4F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0C2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8D8B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116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7F07F">
            <w:pPr>
              <w:spacing w:before="0" w:after="0"/>
              <w:ind w:left="135"/>
              <w:jc w:val="left"/>
            </w:pPr>
          </w:p>
        </w:tc>
      </w:tr>
      <w:tr w14:paraId="7F0E5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611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032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A51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180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3B8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513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EB4ED">
            <w:pPr>
              <w:spacing w:before="0" w:after="0"/>
              <w:ind w:left="135"/>
              <w:jc w:val="left"/>
            </w:pPr>
          </w:p>
        </w:tc>
      </w:tr>
      <w:tr w14:paraId="5E537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AC4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2AD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6DC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B4A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83C6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A8D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8D99E8">
            <w:pPr>
              <w:spacing w:before="0" w:after="0"/>
              <w:ind w:left="135"/>
              <w:jc w:val="left"/>
            </w:pPr>
          </w:p>
        </w:tc>
      </w:tr>
      <w:tr w14:paraId="0BC380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0A9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A0D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BA6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190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33D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7D8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CC7A4">
            <w:pPr>
              <w:spacing w:before="0" w:after="0"/>
              <w:ind w:left="135"/>
              <w:jc w:val="left"/>
            </w:pPr>
          </w:p>
        </w:tc>
      </w:tr>
      <w:tr w14:paraId="2BF23D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CF4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AE2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53A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07E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D52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26FC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B535E">
            <w:pPr>
              <w:spacing w:before="0" w:after="0"/>
              <w:ind w:left="135"/>
              <w:jc w:val="left"/>
            </w:pPr>
          </w:p>
        </w:tc>
      </w:tr>
      <w:tr w14:paraId="27E66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00A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001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E61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449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5E1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137A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0F50E">
            <w:pPr>
              <w:spacing w:before="0" w:after="0"/>
              <w:ind w:left="135"/>
              <w:jc w:val="left"/>
            </w:pPr>
          </w:p>
        </w:tc>
      </w:tr>
      <w:tr w14:paraId="35A40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8D2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107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9E17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3C1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634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23E2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56A81">
            <w:pPr>
              <w:spacing w:before="0" w:after="0"/>
              <w:ind w:left="135"/>
              <w:jc w:val="left"/>
            </w:pPr>
          </w:p>
        </w:tc>
      </w:tr>
      <w:tr w14:paraId="532F97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F438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168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B9C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C4C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B04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6199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3BEE3">
            <w:pPr>
              <w:spacing w:before="0" w:after="0"/>
              <w:ind w:left="135"/>
              <w:jc w:val="left"/>
            </w:pPr>
          </w:p>
        </w:tc>
      </w:tr>
      <w:tr w14:paraId="1E633C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842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22B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846C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64C9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9A1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16F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FD4EE">
            <w:pPr>
              <w:spacing w:before="0" w:after="0"/>
              <w:ind w:left="135"/>
              <w:jc w:val="left"/>
            </w:pPr>
          </w:p>
        </w:tc>
      </w:tr>
      <w:tr w14:paraId="796ACA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11A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AC5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2312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E6F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3DB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6032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00B35">
            <w:pPr>
              <w:spacing w:before="0" w:after="0"/>
              <w:ind w:left="135"/>
              <w:jc w:val="left"/>
            </w:pPr>
          </w:p>
        </w:tc>
      </w:tr>
      <w:tr w14:paraId="120EC0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FC7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78E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C30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C24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B47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0A0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E02AA">
            <w:pPr>
              <w:spacing w:before="0" w:after="0"/>
              <w:ind w:left="135"/>
              <w:jc w:val="left"/>
            </w:pPr>
          </w:p>
        </w:tc>
      </w:tr>
      <w:tr w14:paraId="0EFDF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3DA8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F8B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68EA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279C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C82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A8C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66E74B">
            <w:pPr>
              <w:spacing w:before="0" w:after="0"/>
              <w:ind w:left="135"/>
              <w:jc w:val="left"/>
            </w:pPr>
          </w:p>
        </w:tc>
      </w:tr>
      <w:tr w14:paraId="0F724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424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FB4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853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A18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AC3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1AF93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7E7726">
            <w:pPr>
              <w:spacing w:before="0" w:after="0"/>
              <w:ind w:left="135"/>
              <w:jc w:val="left"/>
            </w:pPr>
          </w:p>
        </w:tc>
      </w:tr>
      <w:tr w14:paraId="23102B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D26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CC7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EA7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B28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423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DCC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B6C57">
            <w:pPr>
              <w:spacing w:before="0" w:after="0"/>
              <w:ind w:left="135"/>
              <w:jc w:val="left"/>
            </w:pPr>
          </w:p>
        </w:tc>
      </w:tr>
      <w:tr w14:paraId="2268AA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07C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575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5C4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1A55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FDE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7722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CED316">
            <w:pPr>
              <w:spacing w:before="0" w:after="0"/>
              <w:ind w:left="135"/>
              <w:jc w:val="left"/>
            </w:pPr>
          </w:p>
        </w:tc>
      </w:tr>
      <w:tr w14:paraId="6719C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5842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99E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EBD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0A7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B83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BD6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21F91">
            <w:pPr>
              <w:spacing w:before="0" w:after="0"/>
              <w:ind w:left="135"/>
              <w:jc w:val="left"/>
            </w:pPr>
          </w:p>
        </w:tc>
      </w:tr>
      <w:tr w14:paraId="632362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59E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B92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CD6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5E6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5F6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B40A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B488A">
            <w:pPr>
              <w:spacing w:before="0" w:after="0"/>
              <w:ind w:left="135"/>
              <w:jc w:val="left"/>
            </w:pPr>
          </w:p>
        </w:tc>
      </w:tr>
      <w:tr w14:paraId="47BD6F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BE1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1D8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1A7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D56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0BE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81A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2718B6">
            <w:pPr>
              <w:spacing w:before="0" w:after="0"/>
              <w:ind w:left="135"/>
              <w:jc w:val="left"/>
            </w:pPr>
          </w:p>
        </w:tc>
      </w:tr>
      <w:tr w14:paraId="2B080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8EE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512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CE6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EB9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CAE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3AA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65D72">
            <w:pPr>
              <w:spacing w:before="0" w:after="0"/>
              <w:ind w:left="135"/>
              <w:jc w:val="left"/>
            </w:pPr>
          </w:p>
        </w:tc>
      </w:tr>
      <w:tr w14:paraId="25EC6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A43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79B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F13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423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200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F10E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C5BBD">
            <w:pPr>
              <w:spacing w:before="0" w:after="0"/>
              <w:ind w:left="135"/>
              <w:jc w:val="left"/>
            </w:pPr>
          </w:p>
        </w:tc>
      </w:tr>
      <w:tr w14:paraId="1DC20E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2FA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C7C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8C3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60D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4A3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0BF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4A2CE">
            <w:pPr>
              <w:spacing w:before="0" w:after="0"/>
              <w:ind w:left="135"/>
              <w:jc w:val="left"/>
            </w:pPr>
          </w:p>
        </w:tc>
      </w:tr>
      <w:tr w14:paraId="06293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0EC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B8C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C59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558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141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C66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CA94F">
            <w:pPr>
              <w:spacing w:before="0" w:after="0"/>
              <w:ind w:left="135"/>
              <w:jc w:val="left"/>
            </w:pPr>
          </w:p>
        </w:tc>
      </w:tr>
      <w:tr w14:paraId="71B167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203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286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059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682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880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9C7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390EF">
            <w:pPr>
              <w:spacing w:before="0" w:after="0"/>
              <w:ind w:left="135"/>
              <w:jc w:val="left"/>
            </w:pPr>
          </w:p>
        </w:tc>
      </w:tr>
      <w:tr w14:paraId="05D22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029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A3B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028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85F3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838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FDBD4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6256E">
            <w:pPr>
              <w:spacing w:before="0" w:after="0"/>
              <w:ind w:left="135"/>
              <w:jc w:val="left"/>
            </w:pPr>
          </w:p>
        </w:tc>
      </w:tr>
      <w:tr w14:paraId="615F2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258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878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80A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57D0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AFC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FB7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0C86E">
            <w:pPr>
              <w:spacing w:before="0" w:after="0"/>
              <w:ind w:left="135"/>
              <w:jc w:val="left"/>
            </w:pPr>
          </w:p>
        </w:tc>
      </w:tr>
      <w:tr w14:paraId="474A8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29B2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6D2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B09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252D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651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E5F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89EF2">
            <w:pPr>
              <w:spacing w:before="0" w:after="0"/>
              <w:ind w:left="135"/>
              <w:jc w:val="left"/>
            </w:pPr>
          </w:p>
        </w:tc>
      </w:tr>
      <w:tr w14:paraId="076D0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2E53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6AB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C3F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2FE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24F3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71F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792A1">
            <w:pPr>
              <w:spacing w:before="0" w:after="0"/>
              <w:ind w:left="135"/>
              <w:jc w:val="left"/>
            </w:pPr>
          </w:p>
        </w:tc>
      </w:tr>
      <w:tr w14:paraId="74D021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0D7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FE8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549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4F3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7AD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51B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1D476">
            <w:pPr>
              <w:spacing w:before="0" w:after="0"/>
              <w:ind w:left="135"/>
              <w:jc w:val="left"/>
            </w:pPr>
          </w:p>
        </w:tc>
      </w:tr>
      <w:tr w14:paraId="0CC7C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5DA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5C4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7FE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CB9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3FD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FFD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E832A">
            <w:pPr>
              <w:spacing w:before="0" w:after="0"/>
              <w:ind w:left="135"/>
              <w:jc w:val="left"/>
            </w:pPr>
          </w:p>
        </w:tc>
      </w:tr>
      <w:tr w14:paraId="7BD51F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937A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686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BD8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EF1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B8D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90D5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A8E49">
            <w:pPr>
              <w:spacing w:before="0" w:after="0"/>
              <w:ind w:left="135"/>
              <w:jc w:val="left"/>
            </w:pPr>
          </w:p>
        </w:tc>
      </w:tr>
      <w:tr w14:paraId="55A3DE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617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C7B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C1B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D4A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76E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DC31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86924">
            <w:pPr>
              <w:spacing w:before="0" w:after="0"/>
              <w:ind w:left="135"/>
              <w:jc w:val="left"/>
            </w:pPr>
          </w:p>
        </w:tc>
      </w:tr>
      <w:tr w14:paraId="25906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BB8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3DA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DD2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CA0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BBE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BE1D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D4D98">
            <w:pPr>
              <w:spacing w:before="0" w:after="0"/>
              <w:ind w:left="135"/>
              <w:jc w:val="left"/>
            </w:pPr>
          </w:p>
        </w:tc>
      </w:tr>
      <w:tr w14:paraId="106EE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887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09D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ED36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955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C15D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DD8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D5DAD">
            <w:pPr>
              <w:spacing w:before="0" w:after="0"/>
              <w:ind w:left="135"/>
              <w:jc w:val="left"/>
            </w:pPr>
          </w:p>
        </w:tc>
      </w:tr>
      <w:tr w14:paraId="4F4CC2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143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757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C3D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5C8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285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176E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DCDE9">
            <w:pPr>
              <w:spacing w:before="0" w:after="0"/>
              <w:ind w:left="135"/>
              <w:jc w:val="left"/>
            </w:pPr>
          </w:p>
        </w:tc>
      </w:tr>
      <w:tr w14:paraId="442175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20B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6DE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F73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613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353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BF2FA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86319">
            <w:pPr>
              <w:spacing w:before="0" w:after="0"/>
              <w:ind w:left="135"/>
              <w:jc w:val="left"/>
            </w:pPr>
          </w:p>
        </w:tc>
      </w:tr>
      <w:tr w14:paraId="7C1075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396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D11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5679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965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6BC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5D4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CB715">
            <w:pPr>
              <w:spacing w:before="0" w:after="0"/>
              <w:ind w:left="135"/>
              <w:jc w:val="left"/>
            </w:pPr>
          </w:p>
        </w:tc>
      </w:tr>
      <w:tr w14:paraId="5C7B2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8F3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B1D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C08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0FA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EBD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BB0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D17B4">
            <w:pPr>
              <w:spacing w:before="0" w:after="0"/>
              <w:ind w:left="135"/>
              <w:jc w:val="left"/>
            </w:pPr>
          </w:p>
        </w:tc>
      </w:tr>
      <w:tr w14:paraId="515301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FA6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1FE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861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4A3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1DD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1BCE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3E539">
            <w:pPr>
              <w:spacing w:before="0" w:after="0"/>
              <w:ind w:left="135"/>
              <w:jc w:val="left"/>
            </w:pPr>
          </w:p>
        </w:tc>
      </w:tr>
      <w:tr w14:paraId="5143EC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6B7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294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CD8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8F5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F7B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BAB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0746F">
            <w:pPr>
              <w:spacing w:before="0" w:after="0"/>
              <w:ind w:left="135"/>
              <w:jc w:val="left"/>
            </w:pPr>
          </w:p>
        </w:tc>
      </w:tr>
      <w:tr w14:paraId="60AE8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73D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F51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9F68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2DB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11ED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57C0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CF2FE">
            <w:pPr>
              <w:spacing w:before="0" w:after="0"/>
              <w:ind w:left="135"/>
              <w:jc w:val="left"/>
            </w:pPr>
          </w:p>
        </w:tc>
      </w:tr>
      <w:tr w14:paraId="5FFA9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8F9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51A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8CC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F72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4DB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31BC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963EF">
            <w:pPr>
              <w:spacing w:before="0" w:after="0"/>
              <w:ind w:left="135"/>
              <w:jc w:val="left"/>
            </w:pPr>
          </w:p>
        </w:tc>
      </w:tr>
      <w:tr w14:paraId="4AFF1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9C1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458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EA32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90A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2CF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9CE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D1A4DB">
            <w:pPr>
              <w:spacing w:before="0" w:after="0"/>
              <w:ind w:left="135"/>
              <w:jc w:val="left"/>
            </w:pPr>
          </w:p>
        </w:tc>
      </w:tr>
      <w:tr w14:paraId="70A8CD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104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8A3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2D5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7FB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7B3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A16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B0A5C">
            <w:pPr>
              <w:spacing w:before="0" w:after="0"/>
              <w:ind w:left="135"/>
              <w:jc w:val="left"/>
            </w:pPr>
          </w:p>
        </w:tc>
      </w:tr>
      <w:tr w14:paraId="73E2AB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FF3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021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BB7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2A9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ECC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47A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D8F9D">
            <w:pPr>
              <w:spacing w:before="0" w:after="0"/>
              <w:ind w:left="135"/>
              <w:jc w:val="left"/>
            </w:pPr>
          </w:p>
        </w:tc>
      </w:tr>
      <w:tr w14:paraId="03B40A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5D1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0AB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7CC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3BA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559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20A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F69EB">
            <w:pPr>
              <w:spacing w:before="0" w:after="0"/>
              <w:ind w:left="135"/>
              <w:jc w:val="left"/>
            </w:pPr>
          </w:p>
        </w:tc>
      </w:tr>
      <w:tr w14:paraId="6A810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09F5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798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39A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072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139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89F8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A12DD">
            <w:pPr>
              <w:spacing w:before="0" w:after="0"/>
              <w:ind w:left="135"/>
              <w:jc w:val="left"/>
            </w:pPr>
          </w:p>
        </w:tc>
      </w:tr>
      <w:tr w14:paraId="60867B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4DA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B0C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2D1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DCA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3FE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9CC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9CC86">
            <w:pPr>
              <w:spacing w:before="0" w:after="0"/>
              <w:ind w:left="135"/>
              <w:jc w:val="left"/>
            </w:pPr>
          </w:p>
        </w:tc>
      </w:tr>
      <w:tr w14:paraId="611706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46F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206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02B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E58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4AE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38B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3BD98">
            <w:pPr>
              <w:spacing w:before="0" w:after="0"/>
              <w:ind w:left="135"/>
              <w:jc w:val="left"/>
            </w:pPr>
          </w:p>
        </w:tc>
      </w:tr>
      <w:tr w14:paraId="30FB0C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C452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CF7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E49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C78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7D1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EF7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04AB37">
            <w:pPr>
              <w:spacing w:before="0" w:after="0"/>
              <w:ind w:left="135"/>
              <w:jc w:val="left"/>
            </w:pPr>
          </w:p>
        </w:tc>
      </w:tr>
      <w:tr w14:paraId="7E354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959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ECC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32C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CD6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60E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19B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31F5F">
            <w:pPr>
              <w:spacing w:before="0" w:after="0"/>
              <w:ind w:left="135"/>
              <w:jc w:val="left"/>
            </w:pPr>
          </w:p>
        </w:tc>
      </w:tr>
      <w:tr w14:paraId="733DAD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1C7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801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EC9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CC1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A04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386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0A597">
            <w:pPr>
              <w:spacing w:before="0" w:after="0"/>
              <w:ind w:left="135"/>
              <w:jc w:val="left"/>
            </w:pPr>
          </w:p>
        </w:tc>
      </w:tr>
      <w:tr w14:paraId="3DEE4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83E0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7A3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60F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C19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BD9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F01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71DB3">
            <w:pPr>
              <w:spacing w:before="0" w:after="0"/>
              <w:ind w:left="135"/>
              <w:jc w:val="left"/>
            </w:pPr>
          </w:p>
        </w:tc>
      </w:tr>
      <w:tr w14:paraId="507A61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B3C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E8F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850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112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46B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247AB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66E66">
            <w:pPr>
              <w:spacing w:before="0" w:after="0"/>
              <w:ind w:left="135"/>
              <w:jc w:val="left"/>
            </w:pPr>
          </w:p>
        </w:tc>
      </w:tr>
      <w:tr w14:paraId="27325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0F1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6FF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D4D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8DD5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90E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B38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AFE60">
            <w:pPr>
              <w:spacing w:before="0" w:after="0"/>
              <w:ind w:left="135"/>
              <w:jc w:val="left"/>
            </w:pPr>
          </w:p>
        </w:tc>
      </w:tr>
      <w:tr w14:paraId="405F8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8D1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D06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C2F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9E3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CA7E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F61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B383F">
            <w:pPr>
              <w:spacing w:before="0" w:after="0"/>
              <w:ind w:left="135"/>
              <w:jc w:val="left"/>
            </w:pPr>
          </w:p>
        </w:tc>
      </w:tr>
      <w:tr w14:paraId="60A8A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A0C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571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E50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1DE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664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481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E89D0">
            <w:pPr>
              <w:spacing w:before="0" w:after="0"/>
              <w:ind w:left="135"/>
              <w:jc w:val="left"/>
            </w:pPr>
          </w:p>
        </w:tc>
      </w:tr>
      <w:tr w14:paraId="1A4FDF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4A5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683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4F4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4D2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D676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BCD7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31D02">
            <w:pPr>
              <w:spacing w:before="0" w:after="0"/>
              <w:ind w:left="135"/>
              <w:jc w:val="left"/>
            </w:pPr>
          </w:p>
        </w:tc>
      </w:tr>
      <w:tr w14:paraId="2DE18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432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B34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09C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C9F6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38C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5922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2912C">
            <w:pPr>
              <w:spacing w:before="0" w:after="0"/>
              <w:ind w:left="135"/>
              <w:jc w:val="left"/>
            </w:pPr>
          </w:p>
        </w:tc>
      </w:tr>
      <w:tr w14:paraId="464EB1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142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C7B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F10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639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2127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691B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C10703">
            <w:pPr>
              <w:spacing w:before="0" w:after="0"/>
              <w:ind w:left="135"/>
              <w:jc w:val="left"/>
            </w:pPr>
          </w:p>
        </w:tc>
      </w:tr>
      <w:tr w14:paraId="5B3E56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EE4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107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897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8E6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7F3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51C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8D3CD">
            <w:pPr>
              <w:spacing w:before="0" w:after="0"/>
              <w:ind w:left="135"/>
              <w:jc w:val="left"/>
            </w:pPr>
          </w:p>
        </w:tc>
      </w:tr>
      <w:tr w14:paraId="05127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7EDC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910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0F7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971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F40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5E3B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8A4B8">
            <w:pPr>
              <w:spacing w:before="0" w:after="0"/>
              <w:ind w:left="135"/>
              <w:jc w:val="left"/>
            </w:pPr>
          </w:p>
        </w:tc>
      </w:tr>
      <w:tr w14:paraId="0B867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F12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76C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36B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F1D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5E6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2DF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39274">
            <w:pPr>
              <w:spacing w:before="0" w:after="0"/>
              <w:ind w:left="135"/>
              <w:jc w:val="left"/>
            </w:pPr>
          </w:p>
        </w:tc>
      </w:tr>
      <w:tr w14:paraId="6C7AD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232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58E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66C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124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FEC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90A0D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C0E47">
            <w:pPr>
              <w:spacing w:before="0" w:after="0"/>
              <w:ind w:left="135"/>
              <w:jc w:val="left"/>
            </w:pPr>
          </w:p>
        </w:tc>
      </w:tr>
      <w:tr w14:paraId="7E3F85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DAA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0B7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ECB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869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44B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3622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65F29">
            <w:pPr>
              <w:spacing w:before="0" w:after="0"/>
              <w:ind w:left="135"/>
              <w:jc w:val="left"/>
            </w:pPr>
          </w:p>
        </w:tc>
      </w:tr>
      <w:tr w14:paraId="22F73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953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319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E22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D0A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12B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E48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C34BD">
            <w:pPr>
              <w:spacing w:before="0" w:after="0"/>
              <w:ind w:left="135"/>
              <w:jc w:val="left"/>
            </w:pPr>
          </w:p>
        </w:tc>
      </w:tr>
      <w:tr w14:paraId="6BC460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B57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E05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C0F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A00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C44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5365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8081B2">
            <w:pPr>
              <w:spacing w:before="0" w:after="0"/>
              <w:ind w:left="135"/>
              <w:jc w:val="left"/>
            </w:pPr>
          </w:p>
        </w:tc>
      </w:tr>
      <w:tr w14:paraId="6981C0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B093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14B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478B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064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500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B70C3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6F2F9">
            <w:pPr>
              <w:spacing w:before="0" w:after="0"/>
              <w:ind w:left="135"/>
              <w:jc w:val="left"/>
            </w:pPr>
          </w:p>
        </w:tc>
      </w:tr>
      <w:tr w14:paraId="4AEA25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521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913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F36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6AA0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317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4E6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71E58">
            <w:pPr>
              <w:spacing w:before="0" w:after="0"/>
              <w:ind w:left="135"/>
              <w:jc w:val="left"/>
            </w:pPr>
          </w:p>
        </w:tc>
      </w:tr>
      <w:tr w14:paraId="3E84C1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BB8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F16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3D69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DD3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497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FD24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9D79C">
            <w:pPr>
              <w:spacing w:before="0" w:after="0"/>
              <w:ind w:left="135"/>
              <w:jc w:val="left"/>
            </w:pPr>
          </w:p>
        </w:tc>
      </w:tr>
      <w:tr w14:paraId="40E961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F15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849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AFD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9F6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DBA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9FC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6C1B3">
            <w:pPr>
              <w:spacing w:before="0" w:after="0"/>
              <w:ind w:left="135"/>
              <w:jc w:val="left"/>
            </w:pPr>
          </w:p>
        </w:tc>
      </w:tr>
      <w:tr w14:paraId="2F73E5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781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EE9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F7F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0B9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91B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352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D42A9">
            <w:pPr>
              <w:spacing w:before="0" w:after="0"/>
              <w:ind w:left="135"/>
              <w:jc w:val="left"/>
            </w:pPr>
          </w:p>
        </w:tc>
      </w:tr>
      <w:tr w14:paraId="57346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F41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81E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95B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9D9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C8D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722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DAA55">
            <w:pPr>
              <w:spacing w:before="0" w:after="0"/>
              <w:ind w:left="135"/>
              <w:jc w:val="left"/>
            </w:pPr>
          </w:p>
        </w:tc>
      </w:tr>
      <w:tr w14:paraId="4455D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CC5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3C3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507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495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1E2D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4424D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EDA3B">
            <w:pPr>
              <w:spacing w:before="0" w:after="0"/>
              <w:ind w:left="135"/>
              <w:jc w:val="left"/>
            </w:pPr>
          </w:p>
        </w:tc>
      </w:tr>
      <w:tr w14:paraId="034A16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39C5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3F4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A24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179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EE3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8246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CF8DA2">
            <w:pPr>
              <w:spacing w:before="0" w:after="0"/>
              <w:ind w:left="135"/>
              <w:jc w:val="left"/>
            </w:pPr>
          </w:p>
        </w:tc>
      </w:tr>
      <w:tr w14:paraId="003738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978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34C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E4B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14B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04A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E65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00B64">
            <w:pPr>
              <w:spacing w:before="0" w:after="0"/>
              <w:ind w:left="135"/>
              <w:jc w:val="left"/>
            </w:pPr>
          </w:p>
        </w:tc>
      </w:tr>
      <w:tr w14:paraId="26F6B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F21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28E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BCC0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AE5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49D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DC5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3AF60">
            <w:pPr>
              <w:spacing w:before="0" w:after="0"/>
              <w:ind w:left="135"/>
              <w:jc w:val="left"/>
            </w:pPr>
          </w:p>
        </w:tc>
      </w:tr>
      <w:tr w14:paraId="1BE1C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EE0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12F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502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4DF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4422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4C72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C8FDF">
            <w:pPr>
              <w:spacing w:before="0" w:after="0"/>
              <w:ind w:left="135"/>
              <w:jc w:val="left"/>
            </w:pPr>
          </w:p>
        </w:tc>
      </w:tr>
      <w:tr w14:paraId="7A2D19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32D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566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621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FFB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22F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F36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1C569C">
            <w:pPr>
              <w:spacing w:before="0" w:after="0"/>
              <w:ind w:left="135"/>
              <w:jc w:val="left"/>
            </w:pPr>
          </w:p>
        </w:tc>
      </w:tr>
      <w:tr w14:paraId="7542C7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EC68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DF7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F59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FB6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C19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4B26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06F4F">
            <w:pPr>
              <w:spacing w:before="0" w:after="0"/>
              <w:ind w:left="135"/>
              <w:jc w:val="left"/>
            </w:pPr>
          </w:p>
        </w:tc>
      </w:tr>
      <w:tr w14:paraId="34C828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133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362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12A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F5C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A08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97D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9C74D">
            <w:pPr>
              <w:spacing w:before="0" w:after="0"/>
              <w:ind w:left="135"/>
              <w:jc w:val="left"/>
            </w:pPr>
          </w:p>
        </w:tc>
      </w:tr>
      <w:tr w14:paraId="2E1EA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BE5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AAE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4A8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F05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58A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FFE0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5EBAC">
            <w:pPr>
              <w:spacing w:before="0" w:after="0"/>
              <w:ind w:left="135"/>
              <w:jc w:val="left"/>
            </w:pPr>
          </w:p>
        </w:tc>
      </w:tr>
      <w:tr w14:paraId="7F5D8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DDE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256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F34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79A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0CB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09F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8A4901">
            <w:pPr>
              <w:spacing w:before="0" w:after="0"/>
              <w:ind w:left="135"/>
              <w:jc w:val="left"/>
            </w:pPr>
          </w:p>
        </w:tc>
      </w:tr>
      <w:tr w14:paraId="2382AD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984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72B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AFE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C58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FB5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8AA0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C4696">
            <w:pPr>
              <w:spacing w:before="0" w:after="0"/>
              <w:ind w:left="135"/>
              <w:jc w:val="left"/>
            </w:pPr>
          </w:p>
        </w:tc>
      </w:tr>
      <w:tr w14:paraId="04E5E2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0D49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F7A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F2E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1FD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CC5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B4E6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7A52E">
            <w:pPr>
              <w:spacing w:before="0" w:after="0"/>
              <w:ind w:left="135"/>
              <w:jc w:val="left"/>
            </w:pPr>
          </w:p>
        </w:tc>
      </w:tr>
      <w:tr w14:paraId="32B1AF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099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10F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D99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E2F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61B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2882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A9D83">
            <w:pPr>
              <w:spacing w:before="0" w:after="0"/>
              <w:ind w:left="135"/>
              <w:jc w:val="left"/>
            </w:pPr>
          </w:p>
        </w:tc>
      </w:tr>
      <w:tr w14:paraId="405D12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D33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371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252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1AE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45B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04B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E0D91">
            <w:pPr>
              <w:spacing w:before="0" w:after="0"/>
              <w:ind w:left="135"/>
              <w:jc w:val="left"/>
            </w:pPr>
          </w:p>
        </w:tc>
      </w:tr>
      <w:tr w14:paraId="3CA4C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FCA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A9D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ECC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6D3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97E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81EE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503B2">
            <w:pPr>
              <w:spacing w:before="0" w:after="0"/>
              <w:ind w:left="135"/>
              <w:jc w:val="left"/>
            </w:pPr>
          </w:p>
        </w:tc>
      </w:tr>
      <w:tr w14:paraId="3E2CE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4DC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8EF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B2F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BA7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346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35B1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C1504">
            <w:pPr>
              <w:spacing w:before="0" w:after="0"/>
              <w:ind w:left="135"/>
              <w:jc w:val="left"/>
            </w:pPr>
          </w:p>
        </w:tc>
      </w:tr>
      <w:tr w14:paraId="5D7479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A3C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20B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B89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47F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8906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89C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1B133">
            <w:pPr>
              <w:spacing w:before="0" w:after="0"/>
              <w:ind w:left="135"/>
              <w:jc w:val="left"/>
            </w:pPr>
          </w:p>
        </w:tc>
      </w:tr>
      <w:tr w14:paraId="2CD616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B57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61A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C0D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F67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F67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803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077A8">
            <w:pPr>
              <w:spacing w:before="0" w:after="0"/>
              <w:ind w:left="135"/>
              <w:jc w:val="left"/>
            </w:pPr>
          </w:p>
        </w:tc>
      </w:tr>
      <w:tr w14:paraId="4659A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18D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DB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4E0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08C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666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7D5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2E285">
            <w:pPr>
              <w:spacing w:before="0" w:after="0"/>
              <w:ind w:left="135"/>
              <w:jc w:val="left"/>
            </w:pPr>
          </w:p>
        </w:tc>
      </w:tr>
      <w:tr w14:paraId="313386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6EB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2F3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D91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5C0B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DBC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B66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72366">
            <w:pPr>
              <w:spacing w:before="0" w:after="0"/>
              <w:ind w:left="135"/>
              <w:jc w:val="left"/>
            </w:pPr>
          </w:p>
        </w:tc>
      </w:tr>
      <w:tr w14:paraId="078019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CA3E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7F1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0A3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F80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1B2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B4D1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3D1C5">
            <w:pPr>
              <w:spacing w:before="0" w:after="0"/>
              <w:ind w:left="135"/>
              <w:jc w:val="left"/>
            </w:pPr>
          </w:p>
        </w:tc>
      </w:tr>
      <w:tr w14:paraId="6B7B84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8AA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010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8EE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207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52EA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6D94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4B26C">
            <w:pPr>
              <w:spacing w:before="0" w:after="0"/>
              <w:ind w:left="135"/>
              <w:jc w:val="left"/>
            </w:pPr>
          </w:p>
        </w:tc>
      </w:tr>
      <w:tr w14:paraId="25A28A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878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37C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63D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DC2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F9F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388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C6058">
            <w:pPr>
              <w:spacing w:before="0" w:after="0"/>
              <w:ind w:left="135"/>
              <w:jc w:val="left"/>
            </w:pPr>
          </w:p>
        </w:tc>
      </w:tr>
      <w:tr w14:paraId="64DF44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E4B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05A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C67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5BC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6EA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850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4794C">
            <w:pPr>
              <w:spacing w:before="0" w:after="0"/>
              <w:ind w:left="135"/>
              <w:jc w:val="left"/>
            </w:pPr>
          </w:p>
        </w:tc>
      </w:tr>
      <w:tr w14:paraId="13C52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B6C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978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AEA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C3E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B63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0AD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87F3D">
            <w:pPr>
              <w:spacing w:before="0" w:after="0"/>
              <w:ind w:left="135"/>
              <w:jc w:val="left"/>
            </w:pPr>
          </w:p>
        </w:tc>
      </w:tr>
      <w:tr w14:paraId="20C0AD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3D1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E9F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009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682F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2FB9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215D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405EB">
            <w:pPr>
              <w:spacing w:before="0" w:after="0"/>
              <w:ind w:left="135"/>
              <w:jc w:val="left"/>
            </w:pPr>
          </w:p>
        </w:tc>
      </w:tr>
      <w:tr w14:paraId="2A721C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ECE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498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F47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891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D1D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49ED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EED67">
            <w:pPr>
              <w:spacing w:before="0" w:after="0"/>
              <w:ind w:left="135"/>
              <w:jc w:val="left"/>
            </w:pPr>
          </w:p>
        </w:tc>
      </w:tr>
      <w:tr w14:paraId="56F498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599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AF4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A49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B87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2CE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E913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1221C">
            <w:pPr>
              <w:spacing w:before="0" w:after="0"/>
              <w:ind w:left="135"/>
              <w:jc w:val="left"/>
            </w:pPr>
          </w:p>
        </w:tc>
      </w:tr>
      <w:tr w14:paraId="1AA36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280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513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E33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8AA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B8F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09D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BBBC9">
            <w:pPr>
              <w:spacing w:before="0" w:after="0"/>
              <w:ind w:left="135"/>
              <w:jc w:val="left"/>
            </w:pPr>
          </w:p>
        </w:tc>
      </w:tr>
      <w:tr w14:paraId="6B6E4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6BC3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3B6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7BD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48E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6AD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388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BEF31">
            <w:pPr>
              <w:spacing w:before="0" w:after="0"/>
              <w:ind w:left="135"/>
              <w:jc w:val="left"/>
            </w:pPr>
          </w:p>
        </w:tc>
      </w:tr>
      <w:tr w14:paraId="3D2454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EE8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211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C50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D12C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9D8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8A26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9D057F">
            <w:pPr>
              <w:spacing w:before="0" w:after="0"/>
              <w:ind w:left="135"/>
              <w:jc w:val="left"/>
            </w:pPr>
          </w:p>
        </w:tc>
      </w:tr>
      <w:tr w14:paraId="397482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78C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ACA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6C7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FA8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01E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93A37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0D8B7">
            <w:pPr>
              <w:spacing w:before="0" w:after="0"/>
              <w:ind w:left="135"/>
              <w:jc w:val="left"/>
            </w:pPr>
          </w:p>
        </w:tc>
      </w:tr>
      <w:tr w14:paraId="5EED81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E9B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D909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3B34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9C2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1E6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660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7F80C">
            <w:pPr>
              <w:spacing w:before="0" w:after="0"/>
              <w:ind w:left="135"/>
              <w:jc w:val="left"/>
            </w:pPr>
          </w:p>
        </w:tc>
      </w:tr>
      <w:tr w14:paraId="2F884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336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62D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555B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745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819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4B47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3A9CD">
            <w:pPr>
              <w:spacing w:before="0" w:after="0"/>
              <w:ind w:left="135"/>
              <w:jc w:val="left"/>
            </w:pPr>
          </w:p>
        </w:tc>
      </w:tr>
      <w:tr w14:paraId="2D468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0ADE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50B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BB1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194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53C6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73A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5FF70">
            <w:pPr>
              <w:spacing w:before="0" w:after="0"/>
              <w:ind w:left="135"/>
              <w:jc w:val="left"/>
            </w:pPr>
          </w:p>
        </w:tc>
      </w:tr>
      <w:tr w14:paraId="1542DC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AD9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E9B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41FB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D0BC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CAD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E2B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1471B">
            <w:pPr>
              <w:spacing w:before="0" w:after="0"/>
              <w:ind w:left="135"/>
              <w:jc w:val="left"/>
            </w:pPr>
          </w:p>
        </w:tc>
      </w:tr>
      <w:tr w14:paraId="5CBCA4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EF9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B1C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B7D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363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4A8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BFAF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041CC5">
            <w:pPr>
              <w:spacing w:before="0" w:after="0"/>
              <w:ind w:left="135"/>
              <w:jc w:val="left"/>
            </w:pPr>
          </w:p>
        </w:tc>
      </w:tr>
      <w:tr w14:paraId="723261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34FC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4DB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FC8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C2F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476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8BE8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23AA7">
            <w:pPr>
              <w:spacing w:before="0" w:after="0"/>
              <w:ind w:left="135"/>
              <w:jc w:val="left"/>
            </w:pPr>
          </w:p>
        </w:tc>
      </w:tr>
      <w:tr w14:paraId="23D1AF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5F6F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DE7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0A73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A7E0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FC25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8926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6BDAB">
            <w:pPr>
              <w:spacing w:before="0" w:after="0"/>
              <w:ind w:left="135"/>
              <w:jc w:val="left"/>
            </w:pPr>
          </w:p>
        </w:tc>
      </w:tr>
      <w:tr w14:paraId="2743B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4F15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D92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CEF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F5D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6C0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056A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4612B">
            <w:pPr>
              <w:spacing w:before="0" w:after="0"/>
              <w:ind w:left="135"/>
              <w:jc w:val="left"/>
            </w:pPr>
          </w:p>
        </w:tc>
      </w:tr>
      <w:tr w14:paraId="1608A2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BE8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C67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7799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E96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694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FF7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5CD10">
            <w:pPr>
              <w:spacing w:before="0" w:after="0"/>
              <w:ind w:left="135"/>
              <w:jc w:val="left"/>
            </w:pPr>
          </w:p>
        </w:tc>
      </w:tr>
      <w:tr w14:paraId="1B6841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8F9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3EC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8A5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41C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EC0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839F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42E1C">
            <w:pPr>
              <w:spacing w:before="0" w:after="0"/>
              <w:ind w:left="135"/>
              <w:jc w:val="left"/>
            </w:pPr>
          </w:p>
        </w:tc>
      </w:tr>
      <w:tr w14:paraId="498D0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FA7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A75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F2F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2D6D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265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F251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96AD2">
            <w:pPr>
              <w:spacing w:before="0" w:after="0"/>
              <w:ind w:left="135"/>
              <w:jc w:val="left"/>
            </w:pPr>
          </w:p>
        </w:tc>
      </w:tr>
      <w:tr w14:paraId="0ABEF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EC7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DB8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143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455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6AB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719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8FAED">
            <w:pPr>
              <w:spacing w:before="0" w:after="0"/>
              <w:ind w:left="135"/>
              <w:jc w:val="left"/>
            </w:pPr>
          </w:p>
        </w:tc>
      </w:tr>
      <w:tr w14:paraId="5E29B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23B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0E2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463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B02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8CC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4D9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BC262">
            <w:pPr>
              <w:spacing w:before="0" w:after="0"/>
              <w:ind w:left="135"/>
              <w:jc w:val="left"/>
            </w:pPr>
          </w:p>
        </w:tc>
      </w:tr>
      <w:tr w14:paraId="082214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AFC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C13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9CA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B12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3EC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DF7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97D273">
            <w:pPr>
              <w:spacing w:before="0" w:after="0"/>
              <w:ind w:left="135"/>
              <w:jc w:val="left"/>
            </w:pPr>
          </w:p>
        </w:tc>
      </w:tr>
      <w:tr w14:paraId="067784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7EE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0A7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C8B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BAE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F08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2352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1A15C5">
            <w:pPr>
              <w:spacing w:before="0" w:after="0"/>
              <w:ind w:left="135"/>
              <w:jc w:val="left"/>
            </w:pPr>
          </w:p>
        </w:tc>
      </w:tr>
      <w:tr w14:paraId="5E0D8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DE2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16E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7DA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4FA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956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90B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8D5BFC">
            <w:pPr>
              <w:spacing w:before="0" w:after="0"/>
              <w:ind w:left="135"/>
              <w:jc w:val="left"/>
            </w:pPr>
          </w:p>
        </w:tc>
      </w:tr>
      <w:tr w14:paraId="249FFC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2EA2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56A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688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086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371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35C9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C94B2">
            <w:pPr>
              <w:spacing w:before="0" w:after="0"/>
              <w:ind w:left="135"/>
              <w:jc w:val="left"/>
            </w:pPr>
          </w:p>
        </w:tc>
      </w:tr>
      <w:tr w14:paraId="4A2CF2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567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BF7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73B0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400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EC8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69B68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E11AA">
            <w:pPr>
              <w:spacing w:before="0" w:after="0"/>
              <w:ind w:left="135"/>
              <w:jc w:val="left"/>
            </w:pPr>
          </w:p>
        </w:tc>
      </w:tr>
      <w:tr w14:paraId="04B1A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EB4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C6F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4B4C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E16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BA4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2E1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024E7">
            <w:pPr>
              <w:spacing w:before="0" w:after="0"/>
              <w:ind w:left="135"/>
              <w:jc w:val="left"/>
            </w:pPr>
          </w:p>
        </w:tc>
      </w:tr>
      <w:tr w14:paraId="3DFF9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364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2CA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2AC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03F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2AA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4EB4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AE522">
            <w:pPr>
              <w:spacing w:before="0" w:after="0"/>
              <w:ind w:left="135"/>
              <w:jc w:val="left"/>
            </w:pPr>
          </w:p>
        </w:tc>
      </w:tr>
      <w:tr w14:paraId="3F8FC7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700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745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CAF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589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D990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971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193D1">
            <w:pPr>
              <w:spacing w:before="0" w:after="0"/>
              <w:ind w:left="135"/>
              <w:jc w:val="left"/>
            </w:pPr>
          </w:p>
        </w:tc>
      </w:tr>
      <w:tr w14:paraId="3A6152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A65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7E2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5B4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0BD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6FD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5663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C61F3">
            <w:pPr>
              <w:spacing w:before="0" w:after="0"/>
              <w:ind w:left="135"/>
              <w:jc w:val="left"/>
            </w:pPr>
          </w:p>
        </w:tc>
      </w:tr>
      <w:tr w14:paraId="1E6BF1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720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BC9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54D7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FFD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F7C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5D99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36DF1">
            <w:pPr>
              <w:spacing w:before="0" w:after="0"/>
              <w:ind w:left="135"/>
              <w:jc w:val="left"/>
            </w:pPr>
          </w:p>
        </w:tc>
      </w:tr>
      <w:tr w14:paraId="02CE1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364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9AA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907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920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472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0114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2070A">
            <w:pPr>
              <w:spacing w:before="0" w:after="0"/>
              <w:ind w:left="135"/>
              <w:jc w:val="left"/>
            </w:pPr>
          </w:p>
        </w:tc>
      </w:tr>
      <w:tr w14:paraId="204769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FF6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DE4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6E5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5297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E8C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822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782C8">
            <w:pPr>
              <w:spacing w:before="0" w:after="0"/>
              <w:ind w:left="135"/>
              <w:jc w:val="left"/>
            </w:pPr>
          </w:p>
        </w:tc>
      </w:tr>
      <w:tr w14:paraId="651DA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686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06C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37D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735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31D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F102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00097">
            <w:pPr>
              <w:spacing w:before="0" w:after="0"/>
              <w:ind w:left="135"/>
              <w:jc w:val="left"/>
            </w:pPr>
          </w:p>
        </w:tc>
      </w:tr>
      <w:tr w14:paraId="632CC0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069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F7A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19C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C31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E5C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BBA8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6DD64">
            <w:pPr>
              <w:spacing w:before="0" w:after="0"/>
              <w:ind w:left="135"/>
              <w:jc w:val="left"/>
            </w:pPr>
          </w:p>
        </w:tc>
      </w:tr>
      <w:tr w14:paraId="60991A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227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A46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965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8FE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456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20CD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B73F8">
            <w:pPr>
              <w:spacing w:before="0" w:after="0"/>
              <w:ind w:left="135"/>
              <w:jc w:val="left"/>
            </w:pPr>
          </w:p>
        </w:tc>
      </w:tr>
      <w:tr w14:paraId="405453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E9A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763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DD7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CCF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BD1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3E2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6C185">
            <w:pPr>
              <w:spacing w:before="0" w:after="0"/>
              <w:ind w:left="135"/>
              <w:jc w:val="left"/>
            </w:pPr>
          </w:p>
        </w:tc>
      </w:tr>
      <w:tr w14:paraId="4F237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F0AC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06C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0FF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BE6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241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112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67AE6">
            <w:pPr>
              <w:spacing w:before="0" w:after="0"/>
              <w:ind w:left="135"/>
              <w:jc w:val="left"/>
            </w:pPr>
          </w:p>
        </w:tc>
      </w:tr>
      <w:tr w14:paraId="53BB3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2E4F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14D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33F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AFC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074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E168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F5CDD">
            <w:pPr>
              <w:spacing w:before="0" w:after="0"/>
              <w:ind w:left="135"/>
              <w:jc w:val="left"/>
            </w:pPr>
          </w:p>
        </w:tc>
      </w:tr>
      <w:tr w14:paraId="5B212C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F86B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9DF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B75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DE9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674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58685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3514B">
            <w:pPr>
              <w:spacing w:before="0" w:after="0"/>
              <w:ind w:left="135"/>
              <w:jc w:val="left"/>
            </w:pPr>
          </w:p>
        </w:tc>
      </w:tr>
      <w:tr w14:paraId="284DFE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BC3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049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29A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2DC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C1B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F5D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541E9">
            <w:pPr>
              <w:spacing w:before="0" w:after="0"/>
              <w:ind w:left="135"/>
              <w:jc w:val="left"/>
            </w:pPr>
          </w:p>
        </w:tc>
      </w:tr>
      <w:tr w14:paraId="5D67CA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E60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AAF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480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8B62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287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8E97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D22E81">
            <w:pPr>
              <w:spacing w:before="0" w:after="0"/>
              <w:ind w:left="135"/>
              <w:jc w:val="left"/>
            </w:pPr>
          </w:p>
        </w:tc>
      </w:tr>
      <w:tr w14:paraId="7A320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5B1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713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310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238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4976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40A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1271A">
            <w:pPr>
              <w:spacing w:before="0" w:after="0"/>
              <w:ind w:left="135"/>
              <w:jc w:val="left"/>
            </w:pPr>
          </w:p>
        </w:tc>
      </w:tr>
      <w:tr w14:paraId="550F1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170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9CB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36C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B9D1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098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12B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022E3">
            <w:pPr>
              <w:spacing w:before="0" w:after="0"/>
              <w:ind w:left="135"/>
              <w:jc w:val="left"/>
            </w:pPr>
          </w:p>
        </w:tc>
      </w:tr>
      <w:tr w14:paraId="65216C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999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4C7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F0F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D1CF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F59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D46E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72054">
            <w:pPr>
              <w:spacing w:before="0" w:after="0"/>
              <w:ind w:left="135"/>
              <w:jc w:val="left"/>
            </w:pPr>
          </w:p>
        </w:tc>
      </w:tr>
      <w:tr w14:paraId="7299B4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D5C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372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61E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241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416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9C01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F41CB">
            <w:pPr>
              <w:spacing w:before="0" w:after="0"/>
              <w:ind w:left="135"/>
              <w:jc w:val="left"/>
            </w:pPr>
          </w:p>
        </w:tc>
      </w:tr>
      <w:tr w14:paraId="482BD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C907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5E4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A79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8AE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D5A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AA1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D7DFE">
            <w:pPr>
              <w:spacing w:before="0" w:after="0"/>
              <w:ind w:left="135"/>
              <w:jc w:val="left"/>
            </w:pPr>
          </w:p>
        </w:tc>
      </w:tr>
      <w:tr w14:paraId="779472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057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9DD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E26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781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D18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1DCB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3B3AB">
            <w:pPr>
              <w:spacing w:before="0" w:after="0"/>
              <w:ind w:left="135"/>
              <w:jc w:val="left"/>
            </w:pPr>
          </w:p>
        </w:tc>
      </w:tr>
      <w:tr w14:paraId="551200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553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974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462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03F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AF7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86E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7D8921">
            <w:pPr>
              <w:spacing w:before="0" w:after="0"/>
              <w:ind w:left="135"/>
              <w:jc w:val="left"/>
            </w:pPr>
          </w:p>
        </w:tc>
      </w:tr>
      <w:tr w14:paraId="70F548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6CE7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1BB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F3BD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FD1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708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86E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1DB9F">
            <w:pPr>
              <w:spacing w:before="0" w:after="0"/>
              <w:ind w:left="135"/>
              <w:jc w:val="left"/>
            </w:pPr>
          </w:p>
        </w:tc>
      </w:tr>
      <w:tr w14:paraId="33E34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E68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F63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078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99A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5DE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0A07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FF59A">
            <w:pPr>
              <w:spacing w:before="0" w:after="0"/>
              <w:ind w:left="135"/>
              <w:jc w:val="left"/>
            </w:pPr>
          </w:p>
        </w:tc>
      </w:tr>
      <w:tr w14:paraId="7D4A11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A54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E88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839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414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7B7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97A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00099">
            <w:pPr>
              <w:spacing w:before="0" w:after="0"/>
              <w:ind w:left="135"/>
              <w:jc w:val="left"/>
            </w:pPr>
          </w:p>
        </w:tc>
      </w:tr>
      <w:tr w14:paraId="02D07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DE6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E5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4C0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EC1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BC0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D04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50179">
            <w:pPr>
              <w:spacing w:before="0" w:after="0"/>
              <w:ind w:left="135"/>
              <w:jc w:val="left"/>
            </w:pPr>
          </w:p>
        </w:tc>
      </w:tr>
      <w:tr w14:paraId="6B1E2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49D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ECB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24A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CAC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01E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8E2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41518">
            <w:pPr>
              <w:spacing w:before="0" w:after="0"/>
              <w:ind w:left="135"/>
              <w:jc w:val="left"/>
            </w:pPr>
          </w:p>
        </w:tc>
      </w:tr>
      <w:tr w14:paraId="427ABB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206A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DF6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F99C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D1F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243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9D6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FCF69">
            <w:pPr>
              <w:spacing w:before="0" w:after="0"/>
              <w:ind w:left="135"/>
              <w:jc w:val="left"/>
            </w:pPr>
          </w:p>
        </w:tc>
      </w:tr>
      <w:tr w14:paraId="7C0E9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707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E5D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81D3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12C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61D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69CA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D9F26">
            <w:pPr>
              <w:spacing w:before="0" w:after="0"/>
              <w:ind w:left="135"/>
              <w:jc w:val="left"/>
            </w:pPr>
          </w:p>
        </w:tc>
      </w:tr>
      <w:tr w14:paraId="0CB457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329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D1C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DD3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F20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CD23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ED2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26937">
            <w:pPr>
              <w:spacing w:before="0" w:after="0"/>
              <w:ind w:left="135"/>
              <w:jc w:val="left"/>
            </w:pPr>
          </w:p>
        </w:tc>
      </w:tr>
      <w:tr w14:paraId="74BD0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4C53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19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D22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E478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C25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9B9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DF36A1">
            <w:pPr>
              <w:spacing w:before="0" w:after="0"/>
              <w:ind w:left="135"/>
              <w:jc w:val="left"/>
            </w:pPr>
          </w:p>
        </w:tc>
      </w:tr>
      <w:tr w14:paraId="4EDB3A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B74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4EF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037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80B9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69A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11A4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2BB9D">
            <w:pPr>
              <w:spacing w:before="0" w:after="0"/>
              <w:ind w:left="135"/>
              <w:jc w:val="left"/>
            </w:pPr>
          </w:p>
        </w:tc>
      </w:tr>
      <w:tr w14:paraId="394023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DB90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480C5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8B9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9284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74CC4">
            <w:pPr>
              <w:jc w:val="left"/>
            </w:pPr>
          </w:p>
        </w:tc>
      </w:tr>
    </w:tbl>
    <w:p w14:paraId="6CA1C982">
      <w:pPr>
        <w:sectPr>
          <w:pgSz w:w="16383" w:h="11906" w:orient="landscape"/>
          <w:cols w:space="720" w:num="1"/>
        </w:sectPr>
      </w:pPr>
    </w:p>
    <w:p w14:paraId="60C53ECA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4416"/>
        <w:gridCol w:w="1148"/>
        <w:gridCol w:w="1296"/>
        <w:gridCol w:w="1379"/>
        <w:gridCol w:w="977"/>
        <w:gridCol w:w="2848"/>
      </w:tblGrid>
      <w:tr w14:paraId="43929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341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002A12B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DCE3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D589D8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EF76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959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059352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1A5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00D586">
            <w:pPr>
              <w:spacing w:before="0" w:after="0"/>
              <w:ind w:left="135"/>
              <w:jc w:val="left"/>
            </w:pPr>
          </w:p>
        </w:tc>
      </w:tr>
      <w:tr w14:paraId="5C08C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642D44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35B977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A5A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D48D518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0E3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B9F19DE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AB7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C5443C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95F6B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73829A">
            <w:pPr>
              <w:jc w:val="left"/>
            </w:pPr>
          </w:p>
        </w:tc>
      </w:tr>
      <w:tr w14:paraId="3E2B6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A84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5D2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6B60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B80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E874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35838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87A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https://m.edsoo.ru/f841ebc8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2B6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FA24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8AD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4CC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545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756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4EAE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F0F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EAF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38E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E83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D19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F02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5D7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3E1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F6C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7C91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FE4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7EC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A25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6F3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9C5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6AD8D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9E3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BB17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B1A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C01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0A5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E2F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9E8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BFB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E3D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FE9A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D61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9B7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40C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57E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CCC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6D7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A96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B28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110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850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860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521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500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4DE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A5F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F10B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62F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D5D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11F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6187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B01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0E4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005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https://m.edsoo.ru/f84239ca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8583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162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309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8438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B09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3F7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BC90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FB3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E16F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BE1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371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008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3316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E37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367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30F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45D5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5C6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382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5F2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3FE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1FC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94C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C40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3D5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CF8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7CE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E3B7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33E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6548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F64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9FC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863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FC7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509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0D9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149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B8D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75B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B19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https://m.edsoo.ru/f8423d3a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DF5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453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12A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BDF3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82F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3A0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1A2A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8E2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https://m.edsoo.ru/f84248ca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DAF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169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5B6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694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1D2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5197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E96C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FBA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B9F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926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BA8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99B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E61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5C8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78D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1E9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"https://m.edsoo.ru/f8424d3e"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https://m.edsoo.ru/f8424d3e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A6E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E02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938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87A9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00D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ACD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6E8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67A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BB0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CF2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7C1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205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3DC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B6F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0B4B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899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188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2AA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9B1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872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A6D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542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BE5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86C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https://m.edsoo.ru/f8426dd2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E58E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2D4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6B0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919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271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522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ECCB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1BD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C332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504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D41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6D9B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7A7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2BF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CC9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2AC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030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7BA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0F5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темы.Предложение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FC6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0CB6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CD0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04A0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73E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CDDA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AE2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171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4098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2B5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E34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64E5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7A6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https://m.edsoo.ru/f8444bfc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2612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15C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1B0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6272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560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FD16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391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CE2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https://m.edsoo.ru/f841f168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DDB3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619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C40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481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ABD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D647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FE7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04F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90B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F5F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22D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9CE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64D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49C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890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982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056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7511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4F43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16C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CB1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67D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7FE1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5F8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5C6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EBA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4B0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0EF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B4A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5E0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BA3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E20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https://m.edsoo.ru/f841f708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F32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13B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C23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9FF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DC19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BE7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69A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274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https://m.edsoo.ru/f843157a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C363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569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FC2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B11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67C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1F70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E45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F0F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96B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EF5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F84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9A8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C2B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4F6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9BE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DD570">
            <w:pPr>
              <w:spacing w:before="0" w:after="0"/>
              <w:ind w:left="135"/>
              <w:jc w:val="left"/>
            </w:pPr>
          </w:p>
        </w:tc>
      </w:tr>
      <w:tr w14:paraId="4ADE48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10C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CF3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1FD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E5BF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BC58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B0E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C70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"https://m.edsoo.ru/f8421468"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https://m.edsoo.ru/f8421468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0B5C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ACD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F98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B09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4261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307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F47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43F6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"https://m.edsoo.ru/f841fe24"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https://m.edsoo.ru/f841fe24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7DC0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9BA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754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359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BF3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5A5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6C7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AD34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F4D7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6D8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AA8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5ED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E2C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7BE7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2D7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4D3B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7FC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2E8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E41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763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7AF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794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532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008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"https://m.edsoo.ru/f84202ac"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https://m.edsoo.ru/f84202ac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"https://m.edsoo.ru/f8420644"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https://m.edsoo.ru/f8420644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"https://m.edsoo.ru/f8420842"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https://m.edsoo.ru/f8420842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"https://m.edsoo.ru/f84209d2"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FAD9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DB7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F67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981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BD2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44D6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28D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A73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F5A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F06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F02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4A0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E0B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3CB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D12A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81C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B1A9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22F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341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325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28B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62B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23A04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9D13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F5C6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A2D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CD6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80C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01B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D02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CE4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D8E7B">
            <w:pPr>
              <w:spacing w:before="0" w:after="0"/>
              <w:ind w:left="135"/>
              <w:jc w:val="left"/>
            </w:pPr>
          </w:p>
        </w:tc>
      </w:tr>
      <w:tr w14:paraId="4E8194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366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264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54C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0F7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DF3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2547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00D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388C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D87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4FE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C3D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93D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F1B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1D1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A95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EF1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3F3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522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8F2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5C0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CC6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2E9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C03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C93E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C2C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ACB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8CD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50B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2DFA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017E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786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https://m.edsoo.ru/f84219d6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BE64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50D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FF0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D0C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7994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FD8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F07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738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049C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04A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2D5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DD7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AEB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B64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4712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4CC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"https://m.edsoo.ru/f84300e4"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https://m.edsoo.ru/f84300e4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CBFD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161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237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EC2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E09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C67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1E77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980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E7D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FEF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609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733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8E4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E9D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032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D95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E009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3EE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EFC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1BF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A41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B62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0E3D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A57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52B5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E0E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B9A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3999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7F8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049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705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1DF74D">
            <w:pPr>
              <w:spacing w:before="0" w:after="0"/>
              <w:ind w:left="135"/>
              <w:jc w:val="left"/>
            </w:pPr>
          </w:p>
        </w:tc>
      </w:tr>
      <w:tr w14:paraId="7C19E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432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610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A37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9A0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2F0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118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9E40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9CE6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CE2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79B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95F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F24B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2C75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E98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52623F">
            <w:pPr>
              <w:spacing w:before="0" w:after="0"/>
              <w:ind w:left="135"/>
              <w:jc w:val="left"/>
            </w:pPr>
          </w:p>
        </w:tc>
      </w:tr>
      <w:tr w14:paraId="6545C4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8E94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7B1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0BD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6D9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C31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216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6A786">
            <w:pPr>
              <w:spacing w:before="0" w:after="0"/>
              <w:ind w:left="135"/>
              <w:jc w:val="left"/>
            </w:pPr>
          </w:p>
        </w:tc>
      </w:tr>
      <w:tr w14:paraId="2BFD7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3D1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40C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D7E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ED3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D8B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73E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D36CC">
            <w:pPr>
              <w:spacing w:before="0" w:after="0"/>
              <w:ind w:left="135"/>
              <w:jc w:val="left"/>
            </w:pPr>
          </w:p>
        </w:tc>
      </w:tr>
      <w:tr w14:paraId="3D6B85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C79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974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DE8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BBE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10E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5A1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030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https://m.edsoo.ru/f842da88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D2A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0AD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712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197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833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3FC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4C9B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D5D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"https://m.edsoo.ru/f842dcb8"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https://m.edsoo.ru/f842dcb8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F6EB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A69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576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8CA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44BF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922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5A5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C65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"https://m.edsoo.ru/f842df92"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https://m.edsoo.ru/f842df92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9021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1B4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E2D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1F8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58B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5442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529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6D9A07">
            <w:pPr>
              <w:spacing w:before="0" w:after="0"/>
              <w:ind w:left="135"/>
              <w:jc w:val="left"/>
            </w:pPr>
          </w:p>
        </w:tc>
      </w:tr>
      <w:tr w14:paraId="1CDD8B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D063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B04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167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300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AA1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64D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F41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576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914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D6A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725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9B4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EC0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936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E82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F515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91A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B59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A45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BF9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B68C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724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9AC32">
            <w:pPr>
              <w:spacing w:before="0" w:after="0"/>
              <w:ind w:left="135"/>
              <w:jc w:val="left"/>
            </w:pPr>
          </w:p>
        </w:tc>
      </w:tr>
      <w:tr w14:paraId="2832F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EB7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CBA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4BF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290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84B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9712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B43BD8">
            <w:pPr>
              <w:spacing w:before="0" w:after="0"/>
              <w:ind w:left="135"/>
              <w:jc w:val="left"/>
            </w:pPr>
          </w:p>
        </w:tc>
      </w:tr>
      <w:tr w14:paraId="3E2B8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A052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6F7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F53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8AD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ED6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EBF4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5EF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https://m.edsoo.ru/f8421c24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E2A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E6B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47E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81F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594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F87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34AA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24F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C025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28E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456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2F4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5999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625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3AB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A4D21">
            <w:pPr>
              <w:spacing w:before="0" w:after="0"/>
              <w:ind w:left="135"/>
              <w:jc w:val="left"/>
            </w:pPr>
          </w:p>
        </w:tc>
      </w:tr>
      <w:tr w14:paraId="5AEC6D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E09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FF8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5303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982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613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3E5E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AAD28">
            <w:pPr>
              <w:spacing w:before="0" w:after="0"/>
              <w:ind w:left="135"/>
              <w:jc w:val="left"/>
            </w:pPr>
          </w:p>
        </w:tc>
      </w:tr>
      <w:tr w14:paraId="7221E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9CC5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148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F53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727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0B8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A501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CAFAA">
            <w:pPr>
              <w:spacing w:before="0" w:after="0"/>
              <w:ind w:left="135"/>
              <w:jc w:val="left"/>
            </w:pPr>
          </w:p>
        </w:tc>
      </w:tr>
      <w:tr w14:paraId="73AF7A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E13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188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EB4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A9F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839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CEF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EF73E">
            <w:pPr>
              <w:spacing w:before="0" w:after="0"/>
              <w:ind w:left="135"/>
              <w:jc w:val="left"/>
            </w:pPr>
          </w:p>
        </w:tc>
      </w:tr>
      <w:tr w14:paraId="4046E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1B5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EB5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C74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A10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C6C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8C6CB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F2A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8D9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B781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7AF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EE9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179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C66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7330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189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DC3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2379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81C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1AF5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384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A2D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7DF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8FB4A">
            <w:pPr>
              <w:spacing w:before="0" w:after="0"/>
              <w:ind w:left="135"/>
              <w:jc w:val="left"/>
            </w:pPr>
          </w:p>
        </w:tc>
      </w:tr>
      <w:tr w14:paraId="69A60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227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3E6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5D8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89B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27E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08EBC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402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4A1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791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472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E66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9CE2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A03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CBF0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92C4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01F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D211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AA3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9E8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719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048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BC1D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29D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"https://m.edsoo.ru/f842730e"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0AA8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C460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03C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B8E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CAF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A87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2D3B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961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https://m.edsoo.ru/f8424f28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DA50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AD6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4F4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4DAF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CA7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716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3B1A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45F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https://m.edsoo.ru/f8422494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AB9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C143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1B8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8C46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6877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527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8F5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AD8E5">
            <w:pPr>
              <w:spacing w:before="0" w:after="0"/>
              <w:ind w:left="135"/>
              <w:jc w:val="left"/>
            </w:pPr>
          </w:p>
        </w:tc>
      </w:tr>
      <w:tr w14:paraId="59E69D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C4A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F85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ACE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751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01F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271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DFD07">
            <w:pPr>
              <w:spacing w:before="0" w:after="0"/>
              <w:ind w:left="135"/>
              <w:jc w:val="left"/>
            </w:pPr>
          </w:p>
        </w:tc>
      </w:tr>
      <w:tr w14:paraId="039012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5BC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BC1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100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7C5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487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16B1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2EF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821B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D86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2D5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70E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206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A43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F95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EB865">
            <w:pPr>
              <w:spacing w:before="0" w:after="0"/>
              <w:ind w:left="135"/>
              <w:jc w:val="left"/>
            </w:pPr>
          </w:p>
        </w:tc>
      </w:tr>
      <w:tr w14:paraId="2E92C5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A89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AC5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973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FE0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175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3C8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749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475A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EAE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5E3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3B6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866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FD0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0B0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064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96A5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637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39F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143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F621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EEC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EE82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1E6DB0">
            <w:pPr>
              <w:spacing w:before="0" w:after="0"/>
              <w:ind w:left="135"/>
              <w:jc w:val="left"/>
            </w:pPr>
          </w:p>
        </w:tc>
      </w:tr>
      <w:tr w14:paraId="79BD68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63D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202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592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2F50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E34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BA9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3E2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https://m.edsoo.ru/f84296c2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3B6C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43A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B5D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A826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068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7126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202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624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467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48B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19C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479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A07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FA1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E3B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60F26">
            <w:pPr>
              <w:spacing w:before="0" w:after="0"/>
              <w:ind w:left="135"/>
              <w:jc w:val="left"/>
            </w:pPr>
          </w:p>
        </w:tc>
      </w:tr>
      <w:tr w14:paraId="0B656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899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23B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A481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C10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50C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6D8CF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54E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D566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126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70C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5F3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E29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88D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BAD0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A6EDCB">
            <w:pPr>
              <w:spacing w:before="0" w:after="0"/>
              <w:ind w:left="135"/>
              <w:jc w:val="left"/>
            </w:pPr>
          </w:p>
        </w:tc>
      </w:tr>
      <w:tr w14:paraId="54A26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08F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F5F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5E7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8540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DF6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FBE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795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164D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70F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DE1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033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5816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565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B790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8CC2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"https://m.edsoo.ru/f8429cd0"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https://m.edsoo.ru/f8429cd0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86FD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E5A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400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6A5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1E1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7BD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8DC97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082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2D4E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668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2D9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680F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93D6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36B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FC6A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A8F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3ACC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4CB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72E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6D2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0BE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884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80B7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8C51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D885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838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384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8A5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7EF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A39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002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2E6C7">
            <w:pPr>
              <w:spacing w:before="0" w:after="0"/>
              <w:ind w:left="135"/>
              <w:jc w:val="left"/>
            </w:pPr>
          </w:p>
        </w:tc>
      </w:tr>
      <w:tr w14:paraId="0A195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827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A77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001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25B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0E1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CCB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3C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1447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49CD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627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171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BC6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81A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D0F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368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E62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E5F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5D9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C52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147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CB0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7CE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81F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https://m.edsoo.ru/f842b878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FC5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8264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BB9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AF8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D5D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767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93A4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4BF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6FA2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E7D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534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718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10C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5FE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05C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F639F1">
            <w:pPr>
              <w:spacing w:before="0" w:after="0"/>
              <w:ind w:left="135"/>
              <w:jc w:val="left"/>
            </w:pPr>
          </w:p>
        </w:tc>
      </w:tr>
      <w:tr w14:paraId="7CEB17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AEA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2AE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9E0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C59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776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D9C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479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AE3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E2A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2C0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750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9B6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0DB2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BDA8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154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34FA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0BF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906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761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964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900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617F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39AE8">
            <w:pPr>
              <w:spacing w:before="0" w:after="0"/>
              <w:ind w:left="135"/>
              <w:jc w:val="left"/>
            </w:pPr>
          </w:p>
        </w:tc>
      </w:tr>
      <w:tr w14:paraId="187BD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585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DAD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9E8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B1A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B71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57D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82B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9EA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A9B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826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632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057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CB3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B20B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A8E63">
            <w:pPr>
              <w:spacing w:before="0" w:after="0"/>
              <w:ind w:left="135"/>
              <w:jc w:val="left"/>
            </w:pPr>
          </w:p>
        </w:tc>
      </w:tr>
      <w:tr w14:paraId="5D9A6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B18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7A8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622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17F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2C6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E3C55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5201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7B5B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A3F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A80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B60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936A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67F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3EF1D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0FA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https://m.edsoo.ru/f842c32c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30A8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A4E3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F37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691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A46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4870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DF68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8C3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706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F3C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0E7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8C8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CC1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112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62D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08B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https://m.edsoo.ru/f842c958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AB2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292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7C1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FCC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BE8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FE6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CB0C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115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https://m.edsoo.ru/f842cb2e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323E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B20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0B9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5BE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E1E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8F3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78D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ABB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D739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859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774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111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8F8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7E77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4FB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E816A7">
            <w:pPr>
              <w:spacing w:before="0" w:after="0"/>
              <w:ind w:left="135"/>
              <w:jc w:val="left"/>
            </w:pPr>
          </w:p>
        </w:tc>
      </w:tr>
      <w:tr w14:paraId="784966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3D2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2F9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456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121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D19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88E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A15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https://m.edsoo.ru/f842d47a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4BC8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087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52D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C7B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A85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A2C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F6A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129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6EAE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CDDF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9B9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0DC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7FE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546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B5A1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2DA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04BC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8FB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336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F04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0B0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14A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6849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5DF2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https://m.edsoo.ru/f842e56e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A2A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5FA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CB9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037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1AF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926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46A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CA67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2BCD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DA5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897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010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26D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7DD3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B0187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2F40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https://m.edsoo.ru/f842e974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10D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BF5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D8E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69C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47B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DBE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E3D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848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https://m.edsoo.ru/f842e758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061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C1E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CCD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4D9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492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820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8EC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E42AB7">
            <w:pPr>
              <w:spacing w:before="0" w:after="0"/>
              <w:ind w:left="135"/>
              <w:jc w:val="left"/>
            </w:pPr>
          </w:p>
        </w:tc>
      </w:tr>
      <w:tr w14:paraId="55B32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9AE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8B9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37A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6C2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F8D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B251A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379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994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F64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53D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58F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198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5BC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80B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E88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8A78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023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A4D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A47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16A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927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032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F0FA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https://m.edsoo.ru/f842edb6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613C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FE6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F7B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97E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F5F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267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E94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CD8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https://m.edsoo.ru/f842f3a6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38B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2A7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A2D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C0D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0E5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0387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B12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589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5AA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69F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0ED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65A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1616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30B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1D37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126D37">
            <w:pPr>
              <w:spacing w:before="0" w:after="0"/>
              <w:ind w:left="135"/>
              <w:jc w:val="left"/>
            </w:pPr>
          </w:p>
        </w:tc>
      </w:tr>
      <w:tr w14:paraId="4E4D7A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BED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A4C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1F9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722F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676F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6C8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BB206">
            <w:pPr>
              <w:spacing w:before="0" w:after="0"/>
              <w:ind w:left="135"/>
              <w:jc w:val="left"/>
            </w:pPr>
          </w:p>
        </w:tc>
      </w:tr>
      <w:tr w14:paraId="33F50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D8C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E75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EEB0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B8F7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760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7878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C9C1B4">
            <w:pPr>
              <w:spacing w:before="0" w:after="0"/>
              <w:ind w:left="135"/>
              <w:jc w:val="left"/>
            </w:pPr>
          </w:p>
        </w:tc>
      </w:tr>
      <w:tr w14:paraId="54F6D0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A45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258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043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018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567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5498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DB9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"https://m.edsoo.ru/f842f6f8"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https://m.edsoo.ru/f842f6f8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C059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D3B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320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AC7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251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19D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37C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88C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https://m.edsoo.ru/f842fa4a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105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ED0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96D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EAC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B97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EB6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51A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419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0AC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454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D8C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494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A18F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EB3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C1B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981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https://m.edsoo.ru/f8430332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70F8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CF0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75C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401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15F9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7CA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C83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D91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https://m.edsoo.ru/f8430ff8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5663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43A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3E7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333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5207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991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1B24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B11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"https://m.edsoo.ru/f84311d8"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06E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D39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005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752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3A1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DBA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EEB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A82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https://m.edsoo.ru/f84313a4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4F0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B43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90A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060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547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B86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D3E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ADCF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https://m.edsoo.ru/f8431746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C33A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7DA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587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F61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F53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A63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E94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7F4F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FC88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544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60E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3CF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1FB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71F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0B93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4B0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FF89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59F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981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363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E9E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598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3F4F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57E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"https://m.edsoo.ru/f8431b06"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https://m.edsoo.ru/f8431b06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8092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6B7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8C0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041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59B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A96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9835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723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https://m.edsoo.ru/f843233a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0AC2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E4AA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5E7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96E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331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1E5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46108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E830AC">
            <w:pPr>
              <w:spacing w:before="0" w:after="0"/>
              <w:ind w:left="135"/>
              <w:jc w:val="left"/>
            </w:pPr>
          </w:p>
        </w:tc>
      </w:tr>
      <w:tr w14:paraId="680F2F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EB11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5339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6E3B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AA3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A25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1AD7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EB9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5796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7AB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4F8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4B1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8CCE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D3AE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974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E87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"https://m.edsoo.ru/f843260a"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https://m.edsoo.ru/f843260a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70B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3A2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290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135C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672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5E8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F64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CEF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0CEF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FA1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6F1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7667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C2C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778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FAD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CF2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https://m.edsoo.ru/f8431fd4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3D76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725C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412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556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B0F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1C2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A205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5E29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99D3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C4E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DA8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F48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61E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FCA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8F9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B2BC3">
            <w:pPr>
              <w:spacing w:before="0" w:after="0"/>
              <w:ind w:left="135"/>
              <w:jc w:val="left"/>
            </w:pPr>
          </w:p>
        </w:tc>
      </w:tr>
      <w:tr w14:paraId="6B2FA1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B19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5CD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F133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B30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917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DB5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576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679B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0FC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5C7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371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8799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5BBF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CD2F5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25CD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ED00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759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4CD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819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EF9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1E1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2D48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79C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A292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A96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D5B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CA9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D58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0679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7F60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E03F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https://m.edsoo.ru/f8433500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C016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0205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B6E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C92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CEC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C6F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8252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740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C19F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E0C9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6AE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FD20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325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8C3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4DB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1CD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"https://m.edsoo.ru/f8433e88"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https://m.edsoo.ru/f8433e88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FFD7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B4A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D9F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A2E6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933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AC4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0CC2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3F0E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CE7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0A4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8E1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59F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14F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B09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C79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C0684">
            <w:pPr>
              <w:spacing w:before="0" w:after="0"/>
              <w:ind w:left="135"/>
              <w:jc w:val="left"/>
            </w:pPr>
          </w:p>
        </w:tc>
      </w:tr>
      <w:tr w14:paraId="588FCA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141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32C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F3F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C94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99B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5F8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D53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"https://m.edsoo.ru/f843422a"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https://m.edsoo.ru/f843422a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D30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8BA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C4C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C16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887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775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631B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5EF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A17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0BC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79B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CD8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5490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724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AEF2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C18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DD6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48E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4CD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67D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72F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3A3C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505F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1E5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https://m.edsoo.ru/f8433cda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D0F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C03E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E2C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60B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202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048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C8AE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A80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"https://m.edsoo.ru/f8433924"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F2E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095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555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F05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E6E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BA1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B7EB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A52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https://m.edsoo.ru/f8433af0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2B8A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F97F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A55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594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968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8D8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B0A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12F5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https://m.edsoo.ru/f8434c84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AE97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A12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BF8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D96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607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B4A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EF6B9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A0CF0">
            <w:pPr>
              <w:spacing w:before="0" w:after="0"/>
              <w:ind w:left="135"/>
              <w:jc w:val="left"/>
            </w:pPr>
          </w:p>
        </w:tc>
      </w:tr>
      <w:tr w14:paraId="10E32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7C46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6B4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5CC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9A8C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C60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429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F93357">
            <w:pPr>
              <w:spacing w:before="0" w:after="0"/>
              <w:ind w:left="135"/>
              <w:jc w:val="left"/>
            </w:pPr>
          </w:p>
        </w:tc>
      </w:tr>
      <w:tr w14:paraId="1A293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452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24D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E2A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DE8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478B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07D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0DDA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F1FC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628C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4B4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2FD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2ED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9A8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FC42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C5B79">
            <w:pPr>
              <w:spacing w:before="0" w:after="0"/>
              <w:ind w:left="135"/>
              <w:jc w:val="left"/>
            </w:pPr>
          </w:p>
        </w:tc>
      </w:tr>
      <w:tr w14:paraId="35B081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9BA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BCA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089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C9D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F94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69DA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641BE">
            <w:pPr>
              <w:spacing w:before="0" w:after="0"/>
              <w:ind w:left="135"/>
              <w:jc w:val="left"/>
            </w:pPr>
          </w:p>
        </w:tc>
      </w:tr>
      <w:tr w14:paraId="36876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0D8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4A4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635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344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210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0DB3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DC2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910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8133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E6C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0A7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F1C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A30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3666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7F1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3D62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37D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F60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916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D54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B4C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1D6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D96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F9F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9CB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2C9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B6C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CE61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6C9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157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DEE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7E79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0EA7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A8F4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D1F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F23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BDD1F">
            <w:pPr>
              <w:jc w:val="left"/>
            </w:pPr>
          </w:p>
        </w:tc>
      </w:tr>
    </w:tbl>
    <w:p w14:paraId="33572243">
      <w:pPr>
        <w:sectPr>
          <w:pgSz w:w="16383" w:h="11906" w:orient="landscape"/>
          <w:cols w:space="720" w:num="1"/>
        </w:sectPr>
      </w:pPr>
    </w:p>
    <w:p w14:paraId="483EB224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4339"/>
        <w:gridCol w:w="1160"/>
        <w:gridCol w:w="1317"/>
        <w:gridCol w:w="1402"/>
        <w:gridCol w:w="993"/>
        <w:gridCol w:w="2847"/>
      </w:tblGrid>
      <w:tr w14:paraId="027DC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3F9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10E52E4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9A6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7762B4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06B8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71E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12EC5C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D0BC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06686E">
            <w:pPr>
              <w:spacing w:before="0" w:after="0"/>
              <w:ind w:left="135"/>
              <w:jc w:val="left"/>
            </w:pPr>
          </w:p>
        </w:tc>
      </w:tr>
      <w:tr w14:paraId="6EC61D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2BE468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A8B66E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A72B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98EDD1A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31CA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627535C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F77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4DC469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ECD1A9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1C3CD3">
            <w:pPr>
              <w:jc w:val="left"/>
            </w:pPr>
          </w:p>
        </w:tc>
      </w:tr>
      <w:tr w14:paraId="23056B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5942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37F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FF0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434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8E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70C3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1609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https://m.edsoo.ru/f8434f36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0307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CD9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976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827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B83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BCC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3A77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7F2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8B2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484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632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FFC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2E9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1EB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32E6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B69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5BDF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3A09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E3F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414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669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76B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11B7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F42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4255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F1E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98A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774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FF5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382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6B94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209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930B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7AD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E28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253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3FE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A13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66AA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63FC4">
            <w:pPr>
              <w:spacing w:before="0" w:after="0"/>
              <w:ind w:left="135"/>
              <w:jc w:val="left"/>
            </w:pPr>
          </w:p>
        </w:tc>
      </w:tr>
      <w:tr w14:paraId="6D6DE9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43D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9A0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18F9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9D6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4054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6C0CD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6529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"https://m.edsoo.ru/f843585a"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https://m.edsoo.ru/f843585a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"https://m.edsoo.ru/f8437a56"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https://m.edsoo.ru/f8437a56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5A9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DBC7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46B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6300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EB1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BF5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E25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BC4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"https://m.edsoo.ru/f8443586"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https://m.edsoo.ru/f8443586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A1D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ED6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B9E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F40E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E07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3C9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80C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34F29E">
            <w:pPr>
              <w:spacing w:before="0" w:after="0"/>
              <w:ind w:left="135"/>
              <w:jc w:val="left"/>
            </w:pPr>
          </w:p>
        </w:tc>
      </w:tr>
      <w:tr w14:paraId="16EE46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178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5D7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038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6D8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9CF5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E1F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300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"https://m.edsoo.ru/f8443a04"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https://m.edsoo.ru/f8443a04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4146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1FB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AC4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810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A727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9D5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7B0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593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453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8E3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857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E2D7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844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56A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61B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8C7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1D0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580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4AD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DF0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3E4F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23A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43EC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117DD">
            <w:pPr>
              <w:spacing w:before="0" w:after="0"/>
              <w:ind w:left="135"/>
              <w:jc w:val="left"/>
            </w:pPr>
          </w:p>
        </w:tc>
      </w:tr>
      <w:tr w14:paraId="2AAD88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516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BA2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64A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3C56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FF4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6D3B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D00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A911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E221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519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D8E1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5B6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67F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E747D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ED5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0D6A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ACC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DC4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3A9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E01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B04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B6C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0AB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AEDA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7E3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3DA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BA5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D590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634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9DFB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1FE2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DFC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07CB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F4C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1D2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CFC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BEF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E97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C2D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https://m.edsoo.ru/fa2513de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CEC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ADC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27D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774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841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846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3134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64E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6F1A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DCA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9C7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BF9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9B25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A5B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3272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C0C1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https://m.edsoo.ru/f8441466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281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376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8B9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63C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B2A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7FE2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13BA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DB0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240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4D6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F8C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7E20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B5B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23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078B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192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0217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B1E6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A98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E2E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AFB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08B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212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F46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3F78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43A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0A1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551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494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6BE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3B1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F17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01F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D9DD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434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8C6B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34D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A45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73D0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9DF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"https://m.edsoo.ru/f8427ef8"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https://m.edsoo.ru/f8427ef8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532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E85D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527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7B4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459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E97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9B5FC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F3F1F">
            <w:pPr>
              <w:spacing w:before="0" w:after="0"/>
              <w:ind w:left="135"/>
              <w:jc w:val="left"/>
            </w:pPr>
          </w:p>
        </w:tc>
      </w:tr>
      <w:tr w14:paraId="486665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D9BA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715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C7C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A98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3BB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4F4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C28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"https://m.edsoo.ru/f842809c"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https://m.edsoo.ru/f842809c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9AD8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0F4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E2A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075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168E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10A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675C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8FF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CCC7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BC5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E95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420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B12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BED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D164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B1F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"https://m.edsoo.ru/f8445822"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https://m.edsoo.ru/f8445822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903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F4C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595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4E0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3D9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7A82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0F67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B75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5B3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9A1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DB2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778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F11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D79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527E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C4E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66DA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5485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5C5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66D9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BA0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5FFA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57C7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5F2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2B7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C95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99C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45E8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7A8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DE6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E3D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A29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026F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E91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E0E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95E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00E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DB49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0E81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28F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DDA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8DA1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80C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5D2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011F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CDD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728F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830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91E7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BD7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B69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C82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112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522B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896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21243">
            <w:pPr>
              <w:spacing w:before="0" w:after="0"/>
              <w:ind w:left="135"/>
              <w:jc w:val="left"/>
            </w:pPr>
          </w:p>
        </w:tc>
      </w:tr>
      <w:tr w14:paraId="2D3EFC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504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60D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42F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C81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DA1D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C88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C84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"https://m.edsoo.ru/f8444ada"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https://m.edsoo.ru/f8444ada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FFFB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DC4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EDB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469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8DE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6F0D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893D6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EB7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https://m.edsoo.ru/f8444bfc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D288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EEF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1C3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7B48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3B3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AB2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E32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DDA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6E67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8D1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1ED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01CB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156C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AFF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0048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E99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https://m.edsoo.ru/f84453f4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6653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DE5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BCE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80D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87F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9192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007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977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86FC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548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9B7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3C5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2FF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9DCD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FD1A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AFE6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66FB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2F4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927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41BC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B5A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254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8FC7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924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"https://m.edsoo.ru/f843876c"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B0BF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DEB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79A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B41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8BE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7052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354FC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53D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"https://m.edsoo.ru/f8436656"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https://m.edsoo.ru/f8436656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301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E39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1B8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FECD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0A62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AD30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190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4A0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635F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3D53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3E5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676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CA4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0A1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1C08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C94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"https://m.edsoo.ru/f84274ee"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https://m.edsoo.ru/f84274ee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3A18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E6B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859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F49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DEB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7DC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A5F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78E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C29F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6C4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504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76DD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5EF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D96F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AA60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F1043">
            <w:pPr>
              <w:spacing w:before="0" w:after="0"/>
              <w:ind w:left="135"/>
              <w:jc w:val="left"/>
            </w:pPr>
          </w:p>
        </w:tc>
      </w:tr>
      <w:tr w14:paraId="1632A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693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011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B34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696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EFB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6FC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23CE9">
            <w:pPr>
              <w:spacing w:before="0" w:after="0"/>
              <w:ind w:left="135"/>
              <w:jc w:val="left"/>
            </w:pPr>
          </w:p>
        </w:tc>
      </w:tr>
      <w:tr w14:paraId="0B3E68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4D4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1BA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E44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088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A22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121C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FE3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https://m.edsoo.ru/f8436b10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11EF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111D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0E3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D64B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F71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55B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4D2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BDA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https://m.edsoo.ru/f8436caa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834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08D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E50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AE0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BCC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488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75F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E28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https://m.edsoo.ru/f8436ffc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C7C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8E7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420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1B4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6BA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209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25E9A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E2D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2AD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E77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DF4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C2C2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E2ED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B45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A4F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D655C">
            <w:pPr>
              <w:spacing w:before="0" w:after="0"/>
              <w:ind w:left="135"/>
              <w:jc w:val="left"/>
            </w:pPr>
          </w:p>
        </w:tc>
      </w:tr>
      <w:tr w14:paraId="5FF5F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20A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566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850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A0E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FBAD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66B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FC1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EB1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4AD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0BD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C04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012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F0AF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9A4D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9C6AD">
            <w:pPr>
              <w:spacing w:before="0" w:after="0"/>
              <w:ind w:left="135"/>
              <w:jc w:val="left"/>
            </w:pPr>
          </w:p>
        </w:tc>
      </w:tr>
      <w:tr w14:paraId="489566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D87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516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AD4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423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F29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CDDF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FEC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398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785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159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5BF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C8E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0F4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D90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CB8A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6AB6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1B4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3FB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3FA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2FE3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307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0F74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6E6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1A79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7CA7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2F8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F19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17F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500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1E1D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724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https://m.edsoo.ru/f8443298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5CD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794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955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798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CFB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48A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9A9E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941DF">
            <w:pPr>
              <w:spacing w:before="0" w:after="0"/>
              <w:ind w:left="135"/>
              <w:jc w:val="left"/>
            </w:pPr>
          </w:p>
        </w:tc>
      </w:tr>
      <w:tr w14:paraId="3A0153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706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4D2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62A1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1A7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B54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54ED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78E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"https://m.edsoo.ru/f8439a86"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https://m.edsoo.ru/f8439a86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635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F167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0F0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FCE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77E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3F5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2D6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7DA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FEBA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A9C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4B1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9F0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549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70D9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576B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0FA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"https://m.edsoo.ru/f8439e64"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https://m.edsoo.ru/f8439e64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4E1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098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7EA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B8D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BCB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573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41D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3FF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5B8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A85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174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7A3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786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0C3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DE92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CDCFF">
            <w:pPr>
              <w:spacing w:before="0" w:after="0"/>
              <w:ind w:left="135"/>
              <w:jc w:val="left"/>
            </w:pPr>
          </w:p>
        </w:tc>
      </w:tr>
      <w:tr w14:paraId="0A048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172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628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D75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F6A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D6FA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503A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CC00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29E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F2A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087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7AD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BA3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BA1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61E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699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C771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48E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ECF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894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8C7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81B4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9BD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D1C1D">
            <w:pPr>
              <w:spacing w:before="0" w:after="0"/>
              <w:ind w:left="135"/>
              <w:jc w:val="left"/>
            </w:pPr>
          </w:p>
        </w:tc>
      </w:tr>
      <w:tr w14:paraId="62900E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93F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290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CD9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36E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B52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A0C0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65E4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28F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D30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D79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BBA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13D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E72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072E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8F0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8067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904C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5F9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274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8138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60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9D1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0C2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A33F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882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245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ECD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7DF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877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2B1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4B4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FDF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107A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0D3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310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89AA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846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97E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90F8D8">
            <w:pPr>
              <w:spacing w:before="0" w:after="0"/>
              <w:ind w:left="135"/>
              <w:jc w:val="left"/>
            </w:pPr>
          </w:p>
        </w:tc>
      </w:tr>
      <w:tr w14:paraId="2C6D4D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B0D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C4B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1911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1464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57B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0B6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0D278">
            <w:pPr>
              <w:spacing w:before="0" w:after="0"/>
              <w:ind w:left="135"/>
              <w:jc w:val="left"/>
            </w:pPr>
          </w:p>
        </w:tc>
      </w:tr>
      <w:tr w14:paraId="1BE1CE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8A1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7B7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CD63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61B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C1F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954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C79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"https://m.edsoo.ru/f843a2c4"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9199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4E5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9CF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34A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090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7A0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9B27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3F1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6325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BAC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9C1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410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CCA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11A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2FB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D0D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"https://m.edsoo.ru/f843a95e"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https://m.edsoo.ru/f843a95e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7F8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51F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6B6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0144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8CF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294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3B5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984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A48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F8D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0C9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91C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78C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2ED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3CC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888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https://m.edsoo.ru/f8437c72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619F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FB6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2AC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43B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88C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440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7ED7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B0D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0A81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AB7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17A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3262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1635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DD6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7827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A46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FFE3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B543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407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34B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CB64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C5D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F968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E4D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824C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ECD0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57A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9C4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1DC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9EE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B35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AE8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"https://m.edsoo.ru/f843760a"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https://m.edsoo.ru/f843760a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62FE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B30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DD8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61D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5F3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5CA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5EA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C3C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7CC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94C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6D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A18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1FA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0B7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537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B9E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"https://m.edsoo.ru/f843ad5a"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518F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C27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62E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9C9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2D5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635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8045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E1B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"https://m.edsoo.ru/f843ae9a"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https://m.edsoo.ru/f843ae9a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"https://m.edsoo.ru/f843afda"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https://m.edsoo.ru/f843afda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5095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0B3D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78E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7CB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054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923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48B1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31422">
            <w:pPr>
              <w:spacing w:before="0" w:after="0"/>
              <w:ind w:left="135"/>
              <w:jc w:val="left"/>
            </w:pPr>
          </w:p>
        </w:tc>
      </w:tr>
      <w:tr w14:paraId="78690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251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99F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CAD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EA9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F810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B6A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10C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F8D1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AD6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8CC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1010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D064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705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92B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4B1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7B8F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2A43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986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5E0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463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C33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DAE1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B62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"https://m.edsoo.ru/f843bc28"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https://m.edsoo.ru/f843bc28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89F9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466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C0D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7105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666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330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7F68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ACEB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https://m.edsoo.ru/f843966c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4D4E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981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8D4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31B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1EE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1ED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A76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193D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A256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EEE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A7B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B01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9F0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8A1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B657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DF9D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4A7A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AB7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22C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6662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ED5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01F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5083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D5F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8D5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EBF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4FC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F571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7B3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53E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833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EC2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E7F2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077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E66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662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CD4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281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3859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C3B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8E7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223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EDC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C47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D10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AF6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4CC3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D9CF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9000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70D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4C6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D19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4C1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E82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C070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7F0F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57C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E47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D05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92D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3D8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0E4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3301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73A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370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DD1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9ED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71A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55B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642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813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29D2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2FAE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CC3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188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BBC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012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502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1AD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DDE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https://m.edsoo.ru/f843508a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88E1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F47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592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B6E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C06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DD3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47B61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56108">
            <w:pPr>
              <w:spacing w:before="0" w:after="0"/>
              <w:ind w:left="135"/>
              <w:jc w:val="left"/>
            </w:pPr>
          </w:p>
        </w:tc>
      </w:tr>
      <w:tr w14:paraId="2354D5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25B1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B20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55D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984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E0A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2A5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DB785">
            <w:pPr>
              <w:spacing w:before="0" w:after="0"/>
              <w:ind w:left="135"/>
              <w:jc w:val="left"/>
            </w:pPr>
          </w:p>
        </w:tc>
      </w:tr>
      <w:tr w14:paraId="57985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784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BFC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FF9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B43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3E1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8D2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824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https://m.edsoo.ru/f843cc40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A37F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48B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AED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A2E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48F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C59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B2FA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9CC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417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69E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4CB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1F5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285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3B5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D34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186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2B9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2B5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DA9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F43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65A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1B7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C27D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20D4B">
            <w:pPr>
              <w:spacing w:before="0" w:after="0"/>
              <w:ind w:left="135"/>
              <w:jc w:val="left"/>
            </w:pPr>
          </w:p>
        </w:tc>
      </w:tr>
      <w:tr w14:paraId="76A4E2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B56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EB7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908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5BE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A9A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5E1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3384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"https://m.edsoo.ru/f843d05a"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https://m.edsoo.ru/f843d05a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"https://m.edsoo.ru/f843d424"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https://m.edsoo.ru/f843d424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4D61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13F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350C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C36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F0D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D52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EFC8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E308E">
            <w:pPr>
              <w:spacing w:before="0" w:after="0"/>
              <w:ind w:left="135"/>
              <w:jc w:val="left"/>
            </w:pPr>
          </w:p>
        </w:tc>
      </w:tr>
      <w:tr w14:paraId="61274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249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722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5B6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D8B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BAA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642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413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"https://m.edsoo.ru/f843d5a0"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https://m.edsoo.ru/f843d5a0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D91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CE9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957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6D2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2A7A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629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E945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F7A63">
            <w:pPr>
              <w:spacing w:before="0" w:after="0"/>
              <w:ind w:left="135"/>
              <w:jc w:val="left"/>
            </w:pPr>
          </w:p>
        </w:tc>
      </w:tr>
      <w:tr w14:paraId="14FE05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2FE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A6F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B88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2DF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92C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E27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793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https://m.edsoo.ru/f843d6f4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4684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BC8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9E6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13A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1BC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4AD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314B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932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8D9D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9B8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BBA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5B4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A0D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1AC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B337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CDC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AF24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F1D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048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BE4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2A5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8AEB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C16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7D7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https://m.edsoo.ru/f843f210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E75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F5B7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100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705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4F7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AC89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F25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ED8FE4">
            <w:pPr>
              <w:spacing w:before="0" w:after="0"/>
              <w:ind w:left="135"/>
              <w:jc w:val="left"/>
            </w:pPr>
          </w:p>
        </w:tc>
      </w:tr>
      <w:tr w14:paraId="3D3DC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9CDF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3FF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AAC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49C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5FC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291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9FB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"https://m.edsoo.ru/f84419e8"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https://m.edsoo.ru/f84419e8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398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308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FAD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8C87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754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683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5DE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630E3">
            <w:pPr>
              <w:spacing w:before="0" w:after="0"/>
              <w:ind w:left="135"/>
              <w:jc w:val="left"/>
            </w:pPr>
          </w:p>
        </w:tc>
      </w:tr>
      <w:tr w14:paraId="2AAF32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C49A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39A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8C0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D0A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06F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59A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5AC4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B7B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3CB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4E1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DFD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21B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B5A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381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5A25C">
            <w:pPr>
              <w:spacing w:before="0" w:after="0"/>
              <w:ind w:left="135"/>
              <w:jc w:val="left"/>
            </w:pPr>
          </w:p>
        </w:tc>
      </w:tr>
      <w:tr w14:paraId="464B29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A99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D46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C1E2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99B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2BA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C317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ABE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DE3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2EE5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2E1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CFB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87E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78B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72F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368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F4EA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E5D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933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0DB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1C9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F6C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628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C02A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"https://m.edsoo.ru/f84422b2"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https://m.edsoo.ru/f84422b2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729E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431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CAF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FD5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228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BE2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5F8A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DE7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"https://m.edsoo.ru/f8442dd4"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57CC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708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DC9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B3E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AEA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726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C2E98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EA3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1ECC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F61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43D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F4B9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5C2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ACA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63F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99A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AD46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0A0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A50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247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D5D0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D43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B14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F83D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25D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FE8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E86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966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AA6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AEC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FA6BE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23A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https://m.edsoo.ru/f843fa44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B997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94D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22B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FD1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EEEE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4B2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009A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370CF">
            <w:pPr>
              <w:spacing w:before="0" w:after="0"/>
              <w:ind w:left="135"/>
              <w:jc w:val="left"/>
            </w:pPr>
          </w:p>
        </w:tc>
      </w:tr>
      <w:tr w14:paraId="425014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6D5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223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6D3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98D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715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652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DD3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"https://m.edsoo.ru/f84402f0"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https://m.edsoo.ru/f84402f0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F6BD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796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5FC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1E9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B533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69E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3C6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A114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F4A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6D3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C72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99F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224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8072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7CC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B0D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https://m.edsoo.ru/f844052a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28D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A16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464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E9CD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411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659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F10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B246F">
            <w:pPr>
              <w:spacing w:before="0" w:after="0"/>
              <w:ind w:left="135"/>
              <w:jc w:val="left"/>
            </w:pPr>
          </w:p>
        </w:tc>
      </w:tr>
      <w:tr w14:paraId="5623B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994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ECB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0EF2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E19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F77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135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E1360">
            <w:pPr>
              <w:spacing w:before="0" w:after="0"/>
              <w:ind w:left="135"/>
              <w:jc w:val="left"/>
            </w:pPr>
          </w:p>
        </w:tc>
      </w:tr>
      <w:tr w14:paraId="6B6F0D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E9C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F93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8A6B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3CD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869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CD01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1490EF">
            <w:pPr>
              <w:spacing w:before="0" w:after="0"/>
              <w:ind w:left="135"/>
              <w:jc w:val="left"/>
            </w:pPr>
          </w:p>
        </w:tc>
      </w:tr>
      <w:tr w14:paraId="2AFFC1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EA3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BCC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A41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8FD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63B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62A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45CAE">
            <w:pPr>
              <w:spacing w:before="0" w:after="0"/>
              <w:ind w:left="135"/>
              <w:jc w:val="left"/>
            </w:pPr>
          </w:p>
        </w:tc>
      </w:tr>
      <w:tr w14:paraId="42B070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EA9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6BE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22D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395D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A09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2DD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186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EC5F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7A9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2EE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A3D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EA0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8215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93F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D44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https://m.edsoo.ru/f8440732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A5A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C01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6F5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69A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E28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377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375E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583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12A8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63A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87B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FA7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B40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E5A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15A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DCE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"https://m.edsoo.ru/f8440a2a"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https://m.edsoo.ru/f8440a2a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742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C0E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733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B76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AE3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686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AC05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F8D2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E65B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3D1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3D8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EFA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32C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641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4D2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F9B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"https://m.edsoo.ru/f843fb98"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https://m.edsoo.ru/f843fb98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7F38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6CD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AB3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0FAA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828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FD1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3E0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F82F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9B7A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E6E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600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ADF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C47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3C1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46BB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FBA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"https://m.edsoo.ru/f84400ac"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https://m.edsoo.ru/f84400ac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73B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385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809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4B3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9F6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6E4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4B7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E5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C2A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23FB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A48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F29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E4A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AC2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4AF43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05A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https://m.edsoo.ru/f843bd72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4D1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E85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66C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EDB6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D1F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DE4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BF42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D4814">
            <w:pPr>
              <w:spacing w:before="0" w:after="0"/>
              <w:ind w:left="135"/>
              <w:jc w:val="left"/>
            </w:pPr>
          </w:p>
        </w:tc>
      </w:tr>
      <w:tr w14:paraId="63870D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465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2B5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56A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C66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D03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E2A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E6EDC">
            <w:pPr>
              <w:spacing w:before="0" w:after="0"/>
              <w:ind w:left="135"/>
              <w:jc w:val="left"/>
            </w:pPr>
          </w:p>
        </w:tc>
      </w:tr>
      <w:tr w14:paraId="7A7EE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052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0A4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E41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3B3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3AFC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C2C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1036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https://m.edsoo.ru/f844179a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36F8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2E42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FFC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B81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B56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7A2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6FD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C04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"https://m.edsoo.ru/f8442078"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https://m.edsoo.ru/f8442078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240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E11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22D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9B76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5A4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39C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54A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AAE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https://m.edsoo.ru/f8442cb2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1C97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FCF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100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7326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011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A62D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841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308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6E11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3BC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755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36C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8A8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765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F978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C35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F63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39C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5F0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70A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A82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6DDB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E9EBC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13C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D86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D8A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169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E64A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293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CAD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78B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E83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DFCF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577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EB9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295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CBA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3F9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E797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4DF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https://m.edsoo.ru/f8436e12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6FC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263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794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66E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804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440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256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D287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"https://m.edsoo.ru/f8439306"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A8C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754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B4B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D4EF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E21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BBB5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A40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48D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6BA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0A1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B39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32C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1C2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809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051D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290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"https://m.edsoo.ru/f843d9e2"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https://m.edsoo.ru/f843d9e2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F4FB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55B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051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E46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AA06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6B5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6C6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36F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"https://m.edsoo.ru/f84424ec"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https://m.edsoo.ru/f84424ec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2D56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56F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2DF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7D2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C5F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7E8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2851C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7A15B">
            <w:pPr>
              <w:spacing w:before="0" w:after="0"/>
              <w:ind w:left="135"/>
              <w:jc w:val="left"/>
            </w:pPr>
          </w:p>
        </w:tc>
      </w:tr>
      <w:tr w14:paraId="5A702A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A24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048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0D4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2F6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767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B5D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D1A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3CA9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1F3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4CE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52B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155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246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C0A4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0CF3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"https://m.edsoo.ru/fa251956"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https://m.edsoo.ru/fa251956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672A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376D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386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B02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EB1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07C3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201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A002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https://m.edsoo.ru/f8442a6e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D182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9C9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75F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D0E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E4C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A0D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A1FB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B687B">
            <w:pPr>
              <w:spacing w:before="0" w:after="0"/>
              <w:ind w:left="135"/>
              <w:jc w:val="left"/>
            </w:pPr>
          </w:p>
        </w:tc>
      </w:tr>
      <w:tr w14:paraId="53571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CB22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B81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DB9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DA1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B86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EF2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425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"https://m.edsoo.ru/f84423d4"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https://m.edsoo.ru/f84423d4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97DC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76A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5F8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2B7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A6B0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F51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7A9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2F3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F924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4EB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A50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FDE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C6D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654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961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3A9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810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830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782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0CEA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D87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A4C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38C6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E08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"https://m.edsoo.ru/fa251d48"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https://m.edsoo.ru/fa251d48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4C07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E554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35E17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3C4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082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7C3788">
            <w:pPr>
              <w:jc w:val="left"/>
            </w:pPr>
          </w:p>
        </w:tc>
      </w:tr>
    </w:tbl>
    <w:p w14:paraId="624BA332">
      <w:pPr>
        <w:sectPr>
          <w:pgSz w:w="16383" w:h="11906" w:orient="landscape"/>
          <w:cols w:space="720" w:num="1"/>
        </w:sectPr>
      </w:pPr>
    </w:p>
    <w:p w14:paraId="72395EE9">
      <w:pPr>
        <w:sectPr>
          <w:pgSz w:w="16383" w:h="11906" w:orient="landscape"/>
          <w:cols w:space="720" w:num="1"/>
        </w:sectPr>
      </w:pPr>
      <w:bookmarkStart w:id="24" w:name="block-48998127"/>
    </w:p>
    <w:bookmarkEnd w:id="23"/>
    <w:bookmarkEnd w:id="24"/>
    <w:p w14:paraId="6B81137A">
      <w:pPr>
        <w:spacing w:before="0" w:after="0"/>
        <w:ind w:left="120"/>
        <w:jc w:val="left"/>
      </w:pPr>
      <w:bookmarkStart w:id="25" w:name="block-48998120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616B3A9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4696"/>
        <w:gridCol w:w="1243"/>
        <w:gridCol w:w="1474"/>
        <w:gridCol w:w="1575"/>
        <w:gridCol w:w="1111"/>
        <w:gridCol w:w="1914"/>
      </w:tblGrid>
      <w:tr w14:paraId="045B89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2558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875D91C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9CF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5DEB4F6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D436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AABD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C0A14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437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9443F7">
            <w:pPr>
              <w:spacing w:before="0" w:after="0"/>
              <w:ind w:left="135"/>
              <w:jc w:val="left"/>
            </w:pPr>
          </w:p>
        </w:tc>
      </w:tr>
      <w:tr w14:paraId="5377A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B7116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3A408C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B0C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755456E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211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B264BD4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5B1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762F8D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A923D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739572">
            <w:pPr>
              <w:jc w:val="left"/>
            </w:pPr>
          </w:p>
        </w:tc>
      </w:tr>
      <w:tr w14:paraId="3012BD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1E7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B47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EFC6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7E6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7AF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9C66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6B9D4">
            <w:pPr>
              <w:spacing w:before="0" w:after="0"/>
              <w:ind w:left="135"/>
              <w:jc w:val="left"/>
            </w:pPr>
          </w:p>
        </w:tc>
      </w:tr>
      <w:tr w14:paraId="7637A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D18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758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165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D32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521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CEA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4A112A">
            <w:pPr>
              <w:spacing w:before="0" w:after="0"/>
              <w:ind w:left="135"/>
              <w:jc w:val="left"/>
            </w:pPr>
          </w:p>
        </w:tc>
      </w:tr>
      <w:tr w14:paraId="1BCBB6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1BC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FFB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982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9E5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1A0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419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D5EB2">
            <w:pPr>
              <w:spacing w:before="0" w:after="0"/>
              <w:ind w:left="135"/>
              <w:jc w:val="left"/>
            </w:pPr>
          </w:p>
        </w:tc>
      </w:tr>
      <w:tr w14:paraId="2D2A3C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8E1D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A54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D0B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887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B74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808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8A116">
            <w:pPr>
              <w:spacing w:before="0" w:after="0"/>
              <w:ind w:left="135"/>
              <w:jc w:val="left"/>
            </w:pPr>
          </w:p>
        </w:tc>
      </w:tr>
      <w:tr w14:paraId="7B096A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969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23C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EAA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DF3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2FA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930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57C08">
            <w:pPr>
              <w:spacing w:before="0" w:after="0"/>
              <w:ind w:left="135"/>
              <w:jc w:val="left"/>
            </w:pPr>
          </w:p>
        </w:tc>
      </w:tr>
      <w:tr w14:paraId="318C0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F12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E2A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A4B3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BB4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9C4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3846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7B72C">
            <w:pPr>
              <w:spacing w:before="0" w:after="0"/>
              <w:ind w:left="135"/>
              <w:jc w:val="left"/>
            </w:pPr>
          </w:p>
        </w:tc>
      </w:tr>
      <w:tr w14:paraId="5CDBD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2717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148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D33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974E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76E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D11F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F6140">
            <w:pPr>
              <w:spacing w:before="0" w:after="0"/>
              <w:ind w:left="135"/>
              <w:jc w:val="left"/>
            </w:pPr>
          </w:p>
        </w:tc>
      </w:tr>
      <w:tr w14:paraId="0D8D5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474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513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21B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D5E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8CC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704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C49F2">
            <w:pPr>
              <w:spacing w:before="0" w:after="0"/>
              <w:ind w:left="135"/>
              <w:jc w:val="left"/>
            </w:pPr>
          </w:p>
        </w:tc>
      </w:tr>
      <w:tr w14:paraId="6378F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062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0A0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E33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BD3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4E91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D8E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BA501">
            <w:pPr>
              <w:spacing w:before="0" w:after="0"/>
              <w:ind w:left="135"/>
              <w:jc w:val="left"/>
            </w:pPr>
          </w:p>
        </w:tc>
      </w:tr>
      <w:tr w14:paraId="49AA0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470B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18E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A74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11F8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195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A954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CFA7B">
            <w:pPr>
              <w:spacing w:before="0" w:after="0"/>
              <w:ind w:left="135"/>
              <w:jc w:val="left"/>
            </w:pPr>
          </w:p>
        </w:tc>
      </w:tr>
      <w:tr w14:paraId="6C48DF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AB0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473E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034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05B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A3B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7A7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3BA5F">
            <w:pPr>
              <w:spacing w:before="0" w:after="0"/>
              <w:ind w:left="135"/>
              <w:jc w:val="left"/>
            </w:pPr>
          </w:p>
        </w:tc>
      </w:tr>
      <w:tr w14:paraId="12A76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527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F29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53A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C8C1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A35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6AA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49D48">
            <w:pPr>
              <w:spacing w:before="0" w:after="0"/>
              <w:ind w:left="135"/>
              <w:jc w:val="left"/>
            </w:pPr>
          </w:p>
        </w:tc>
      </w:tr>
      <w:tr w14:paraId="65F14B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1DC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D0D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695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E677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83C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DDEE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69A1B">
            <w:pPr>
              <w:spacing w:before="0" w:after="0"/>
              <w:ind w:left="135"/>
              <w:jc w:val="left"/>
            </w:pPr>
          </w:p>
        </w:tc>
      </w:tr>
      <w:tr w14:paraId="47E04B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7B0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E0A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9FFD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AA5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E94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5D5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064382">
            <w:pPr>
              <w:spacing w:before="0" w:after="0"/>
              <w:ind w:left="135"/>
              <w:jc w:val="left"/>
            </w:pPr>
          </w:p>
        </w:tc>
      </w:tr>
      <w:tr w14:paraId="52489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617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DC0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9BBC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466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0431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7205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C747A">
            <w:pPr>
              <w:spacing w:before="0" w:after="0"/>
              <w:ind w:left="135"/>
              <w:jc w:val="left"/>
            </w:pPr>
          </w:p>
        </w:tc>
      </w:tr>
      <w:tr w14:paraId="2B3571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2B3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228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177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6595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872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BB6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DACD5">
            <w:pPr>
              <w:spacing w:before="0" w:after="0"/>
              <w:ind w:left="135"/>
              <w:jc w:val="left"/>
            </w:pPr>
          </w:p>
        </w:tc>
      </w:tr>
      <w:tr w14:paraId="7F2FF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E07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DB2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639C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86B1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E62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778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8B7361">
            <w:pPr>
              <w:spacing w:before="0" w:after="0"/>
              <w:ind w:left="135"/>
              <w:jc w:val="left"/>
            </w:pPr>
          </w:p>
        </w:tc>
      </w:tr>
      <w:tr w14:paraId="46FCF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D6E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70E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894F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B5E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BBB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142C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DC777">
            <w:pPr>
              <w:spacing w:before="0" w:after="0"/>
              <w:ind w:left="135"/>
              <w:jc w:val="left"/>
            </w:pPr>
          </w:p>
        </w:tc>
      </w:tr>
      <w:tr w14:paraId="3BC96E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6B5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A8D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AD7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D35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8B6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818D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5360E">
            <w:pPr>
              <w:spacing w:before="0" w:after="0"/>
              <w:ind w:left="135"/>
              <w:jc w:val="left"/>
            </w:pPr>
          </w:p>
        </w:tc>
      </w:tr>
      <w:tr w14:paraId="685534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996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CC1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1875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195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C5EB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B87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3A8EB">
            <w:pPr>
              <w:spacing w:before="0" w:after="0"/>
              <w:ind w:left="135"/>
              <w:jc w:val="left"/>
            </w:pPr>
          </w:p>
        </w:tc>
      </w:tr>
      <w:tr w14:paraId="6944DA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0F4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926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0F9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412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1F32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55E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E2268F">
            <w:pPr>
              <w:spacing w:before="0" w:after="0"/>
              <w:ind w:left="135"/>
              <w:jc w:val="left"/>
            </w:pPr>
          </w:p>
        </w:tc>
      </w:tr>
      <w:tr w14:paraId="144300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D55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67E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573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0AD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71D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349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9C616">
            <w:pPr>
              <w:spacing w:before="0" w:after="0"/>
              <w:ind w:left="135"/>
              <w:jc w:val="left"/>
            </w:pPr>
          </w:p>
        </w:tc>
      </w:tr>
      <w:tr w14:paraId="22490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A05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4E2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EED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00E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8E1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FC5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3603B">
            <w:pPr>
              <w:spacing w:before="0" w:after="0"/>
              <w:ind w:left="135"/>
              <w:jc w:val="left"/>
            </w:pPr>
          </w:p>
        </w:tc>
      </w:tr>
      <w:tr w14:paraId="34808D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5475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902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740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183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22F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219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98E02">
            <w:pPr>
              <w:spacing w:before="0" w:after="0"/>
              <w:ind w:left="135"/>
              <w:jc w:val="left"/>
            </w:pPr>
          </w:p>
        </w:tc>
      </w:tr>
      <w:tr w14:paraId="20368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0355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59F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5A7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61C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FDF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9C247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814E0">
            <w:pPr>
              <w:spacing w:before="0" w:after="0"/>
              <w:ind w:left="135"/>
              <w:jc w:val="left"/>
            </w:pPr>
          </w:p>
        </w:tc>
      </w:tr>
      <w:tr w14:paraId="477810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00F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66C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FD8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285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ACC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A26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D1289">
            <w:pPr>
              <w:spacing w:before="0" w:after="0"/>
              <w:ind w:left="135"/>
              <w:jc w:val="left"/>
            </w:pPr>
          </w:p>
        </w:tc>
      </w:tr>
      <w:tr w14:paraId="54DD8E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A2C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A4C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9A9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BD25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168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1DBD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E6D13">
            <w:pPr>
              <w:spacing w:before="0" w:after="0"/>
              <w:ind w:left="135"/>
              <w:jc w:val="left"/>
            </w:pPr>
          </w:p>
        </w:tc>
      </w:tr>
      <w:tr w14:paraId="11DA8F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F01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580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774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80D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5AE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1EEE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5E658">
            <w:pPr>
              <w:spacing w:before="0" w:after="0"/>
              <w:ind w:left="135"/>
              <w:jc w:val="left"/>
            </w:pPr>
          </w:p>
        </w:tc>
      </w:tr>
      <w:tr w14:paraId="3CB5A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0E6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77B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9B2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2C47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6C0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98F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89C80">
            <w:pPr>
              <w:spacing w:before="0" w:after="0"/>
              <w:ind w:left="135"/>
              <w:jc w:val="left"/>
            </w:pPr>
          </w:p>
        </w:tc>
      </w:tr>
      <w:tr w14:paraId="6ED62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DD9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652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F41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AED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C44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C46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87098">
            <w:pPr>
              <w:spacing w:before="0" w:after="0"/>
              <w:ind w:left="135"/>
              <w:jc w:val="left"/>
            </w:pPr>
          </w:p>
        </w:tc>
      </w:tr>
      <w:tr w14:paraId="74192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DE7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6D4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8A2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C1C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950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AD99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15F41">
            <w:pPr>
              <w:spacing w:before="0" w:after="0"/>
              <w:ind w:left="135"/>
              <w:jc w:val="left"/>
            </w:pPr>
          </w:p>
        </w:tc>
      </w:tr>
      <w:tr w14:paraId="63FF34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A44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9A8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C29D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6CE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C36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B1C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AE69A">
            <w:pPr>
              <w:spacing w:before="0" w:after="0"/>
              <w:ind w:left="135"/>
              <w:jc w:val="left"/>
            </w:pPr>
          </w:p>
        </w:tc>
      </w:tr>
      <w:tr w14:paraId="6EE38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5E0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254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EA2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964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332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61C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E8DED">
            <w:pPr>
              <w:spacing w:before="0" w:after="0"/>
              <w:ind w:left="135"/>
              <w:jc w:val="left"/>
            </w:pPr>
          </w:p>
        </w:tc>
      </w:tr>
      <w:tr w14:paraId="685952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D06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42F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88A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4F7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8F9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534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65669">
            <w:pPr>
              <w:spacing w:before="0" w:after="0"/>
              <w:ind w:left="135"/>
              <w:jc w:val="left"/>
            </w:pPr>
          </w:p>
        </w:tc>
      </w:tr>
      <w:tr w14:paraId="6436BC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F903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BB0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565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691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E03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A8801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FFD8A">
            <w:pPr>
              <w:spacing w:before="0" w:after="0"/>
              <w:ind w:left="135"/>
              <w:jc w:val="left"/>
            </w:pPr>
          </w:p>
        </w:tc>
      </w:tr>
      <w:tr w14:paraId="75D938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BC1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62E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AE8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F35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1CF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E6CB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FAAE9">
            <w:pPr>
              <w:spacing w:before="0" w:after="0"/>
              <w:ind w:left="135"/>
              <w:jc w:val="left"/>
            </w:pPr>
          </w:p>
        </w:tc>
      </w:tr>
      <w:tr w14:paraId="13D7DC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3592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A68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0DB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0C3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0D0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3DA4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CD32B">
            <w:pPr>
              <w:spacing w:before="0" w:after="0"/>
              <w:ind w:left="135"/>
              <w:jc w:val="left"/>
            </w:pPr>
          </w:p>
        </w:tc>
      </w:tr>
      <w:tr w14:paraId="11E2C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EBAB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ECC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1B4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219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E97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FD1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30350">
            <w:pPr>
              <w:spacing w:before="0" w:after="0"/>
              <w:ind w:left="135"/>
              <w:jc w:val="left"/>
            </w:pPr>
          </w:p>
        </w:tc>
      </w:tr>
      <w:tr w14:paraId="765AEF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51E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B24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260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CC1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EF3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365B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53B2E5">
            <w:pPr>
              <w:spacing w:before="0" w:after="0"/>
              <w:ind w:left="135"/>
              <w:jc w:val="left"/>
            </w:pPr>
          </w:p>
        </w:tc>
      </w:tr>
      <w:tr w14:paraId="3CC6FE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DFD5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985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7A91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E7D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22B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80CE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2347A">
            <w:pPr>
              <w:spacing w:before="0" w:after="0"/>
              <w:ind w:left="135"/>
              <w:jc w:val="left"/>
            </w:pPr>
          </w:p>
        </w:tc>
      </w:tr>
      <w:tr w14:paraId="5B666D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B02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F85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900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D9C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4E0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6EB0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49D31">
            <w:pPr>
              <w:spacing w:before="0" w:after="0"/>
              <w:ind w:left="135"/>
              <w:jc w:val="left"/>
            </w:pPr>
          </w:p>
        </w:tc>
      </w:tr>
      <w:tr w14:paraId="143DD8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FDF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838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069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AAA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497F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79EA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8167C">
            <w:pPr>
              <w:spacing w:before="0" w:after="0"/>
              <w:ind w:left="135"/>
              <w:jc w:val="left"/>
            </w:pPr>
          </w:p>
        </w:tc>
      </w:tr>
      <w:tr w14:paraId="01095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BDD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DB2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8A3B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C40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F72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407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49859">
            <w:pPr>
              <w:spacing w:before="0" w:after="0"/>
              <w:ind w:left="135"/>
              <w:jc w:val="left"/>
            </w:pPr>
          </w:p>
        </w:tc>
      </w:tr>
      <w:tr w14:paraId="3823D3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390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F3E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A4D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E4A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204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42E10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EEBFE">
            <w:pPr>
              <w:spacing w:before="0" w:after="0"/>
              <w:ind w:left="135"/>
              <w:jc w:val="left"/>
            </w:pPr>
          </w:p>
        </w:tc>
      </w:tr>
      <w:tr w14:paraId="5FCB9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02C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7F6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1BF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08F4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53F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5B0D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E4DE3">
            <w:pPr>
              <w:spacing w:before="0" w:after="0"/>
              <w:ind w:left="135"/>
              <w:jc w:val="left"/>
            </w:pPr>
          </w:p>
        </w:tc>
      </w:tr>
      <w:tr w14:paraId="0973F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3C2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469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3B5C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4E5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D5C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B65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AF19E">
            <w:pPr>
              <w:spacing w:before="0" w:after="0"/>
              <w:ind w:left="135"/>
              <w:jc w:val="left"/>
            </w:pPr>
          </w:p>
        </w:tc>
      </w:tr>
      <w:tr w14:paraId="7E479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501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E4F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AB8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F6A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DF3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5DC5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25DF7">
            <w:pPr>
              <w:spacing w:before="0" w:after="0"/>
              <w:ind w:left="135"/>
              <w:jc w:val="left"/>
            </w:pPr>
          </w:p>
        </w:tc>
      </w:tr>
      <w:tr w14:paraId="598E63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95B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5EB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B8E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9A4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7A6E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761C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10CC3">
            <w:pPr>
              <w:spacing w:before="0" w:after="0"/>
              <w:ind w:left="135"/>
              <w:jc w:val="left"/>
            </w:pPr>
          </w:p>
        </w:tc>
      </w:tr>
      <w:tr w14:paraId="4FC5C0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EC5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BA7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212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B1A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98A4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1A65A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B448C">
            <w:pPr>
              <w:spacing w:before="0" w:after="0"/>
              <w:ind w:left="135"/>
              <w:jc w:val="left"/>
            </w:pPr>
          </w:p>
        </w:tc>
      </w:tr>
      <w:tr w14:paraId="4B615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824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FA5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72D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0CF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B7F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E6F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D90E1">
            <w:pPr>
              <w:spacing w:before="0" w:after="0"/>
              <w:ind w:left="135"/>
              <w:jc w:val="left"/>
            </w:pPr>
          </w:p>
        </w:tc>
      </w:tr>
      <w:tr w14:paraId="28918D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2B2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785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654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A24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7629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C5D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BC1A4">
            <w:pPr>
              <w:spacing w:before="0" w:after="0"/>
              <w:ind w:left="135"/>
              <w:jc w:val="left"/>
            </w:pPr>
          </w:p>
        </w:tc>
      </w:tr>
      <w:tr w14:paraId="12E6E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EAD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2E7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CD8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D99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59A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4FA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F5CBB">
            <w:pPr>
              <w:spacing w:before="0" w:after="0"/>
              <w:ind w:left="135"/>
              <w:jc w:val="left"/>
            </w:pPr>
          </w:p>
        </w:tc>
      </w:tr>
      <w:tr w14:paraId="5E506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BE5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9D2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4A9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368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750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3FB7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6858D">
            <w:pPr>
              <w:spacing w:before="0" w:after="0"/>
              <w:ind w:left="135"/>
              <w:jc w:val="left"/>
            </w:pPr>
          </w:p>
        </w:tc>
      </w:tr>
      <w:tr w14:paraId="6DCDE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AF8E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803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04F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D490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1C2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96D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5D34A">
            <w:pPr>
              <w:spacing w:before="0" w:after="0"/>
              <w:ind w:left="135"/>
              <w:jc w:val="left"/>
            </w:pPr>
          </w:p>
        </w:tc>
      </w:tr>
      <w:tr w14:paraId="3C02E3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AD1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8EC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D36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051E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9DF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E7D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18274">
            <w:pPr>
              <w:spacing w:before="0" w:after="0"/>
              <w:ind w:left="135"/>
              <w:jc w:val="left"/>
            </w:pPr>
          </w:p>
        </w:tc>
      </w:tr>
      <w:tr w14:paraId="4DA09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0FD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352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5A3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C15D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F00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4F0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D3EE0">
            <w:pPr>
              <w:spacing w:before="0" w:after="0"/>
              <w:ind w:left="135"/>
              <w:jc w:val="left"/>
            </w:pPr>
          </w:p>
        </w:tc>
      </w:tr>
      <w:tr w14:paraId="24BE17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4EDF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59C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D33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AB0A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B0DF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7C5E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07064">
            <w:pPr>
              <w:spacing w:before="0" w:after="0"/>
              <w:ind w:left="135"/>
              <w:jc w:val="left"/>
            </w:pPr>
          </w:p>
        </w:tc>
      </w:tr>
      <w:tr w14:paraId="1E79FC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8345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8D6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D50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A65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2D2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A070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48E06">
            <w:pPr>
              <w:spacing w:before="0" w:after="0"/>
              <w:ind w:left="135"/>
              <w:jc w:val="left"/>
            </w:pPr>
          </w:p>
        </w:tc>
      </w:tr>
      <w:tr w14:paraId="71E8E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722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8A9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B06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7C7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B81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B9F4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F221E">
            <w:pPr>
              <w:spacing w:before="0" w:after="0"/>
              <w:ind w:left="135"/>
              <w:jc w:val="left"/>
            </w:pPr>
          </w:p>
        </w:tc>
      </w:tr>
      <w:tr w14:paraId="09952E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5D5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AAA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F3D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847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3C7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066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4B01C6">
            <w:pPr>
              <w:spacing w:before="0" w:after="0"/>
              <w:ind w:left="135"/>
              <w:jc w:val="left"/>
            </w:pPr>
          </w:p>
        </w:tc>
      </w:tr>
      <w:tr w14:paraId="65201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C41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6BE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D68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6BD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D60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786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C5927">
            <w:pPr>
              <w:spacing w:before="0" w:after="0"/>
              <w:ind w:left="135"/>
              <w:jc w:val="left"/>
            </w:pPr>
          </w:p>
        </w:tc>
      </w:tr>
      <w:tr w14:paraId="05E581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D57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DE6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F77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E68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212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605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E8A57">
            <w:pPr>
              <w:spacing w:before="0" w:after="0"/>
              <w:ind w:left="135"/>
              <w:jc w:val="left"/>
            </w:pPr>
          </w:p>
        </w:tc>
      </w:tr>
      <w:tr w14:paraId="0FD244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04C0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1A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FE1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832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F8C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3364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02867">
            <w:pPr>
              <w:spacing w:before="0" w:after="0"/>
              <w:ind w:left="135"/>
              <w:jc w:val="left"/>
            </w:pPr>
          </w:p>
        </w:tc>
      </w:tr>
      <w:tr w14:paraId="00F7E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6C98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9B0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9CF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174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A12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E06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B264B8">
            <w:pPr>
              <w:spacing w:before="0" w:after="0"/>
              <w:ind w:left="135"/>
              <w:jc w:val="left"/>
            </w:pPr>
          </w:p>
        </w:tc>
      </w:tr>
      <w:tr w14:paraId="437279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CBA3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470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5A3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ABE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B14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C55B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92C51">
            <w:pPr>
              <w:spacing w:before="0" w:after="0"/>
              <w:ind w:left="135"/>
              <w:jc w:val="left"/>
            </w:pPr>
          </w:p>
        </w:tc>
      </w:tr>
      <w:tr w14:paraId="2642C5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9D1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36D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C3A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BBB6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3E8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970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8FF67">
            <w:pPr>
              <w:spacing w:before="0" w:after="0"/>
              <w:ind w:left="135"/>
              <w:jc w:val="left"/>
            </w:pPr>
          </w:p>
        </w:tc>
      </w:tr>
      <w:tr w14:paraId="470C9A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118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AC2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1E38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B1D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584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671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3F44A">
            <w:pPr>
              <w:spacing w:before="0" w:after="0"/>
              <w:ind w:left="135"/>
              <w:jc w:val="left"/>
            </w:pPr>
          </w:p>
        </w:tc>
      </w:tr>
      <w:tr w14:paraId="32E7B1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34C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D78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AB8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1A4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8A7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564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2C842">
            <w:pPr>
              <w:spacing w:before="0" w:after="0"/>
              <w:ind w:left="135"/>
              <w:jc w:val="left"/>
            </w:pPr>
          </w:p>
        </w:tc>
      </w:tr>
      <w:tr w14:paraId="08675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F327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926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144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E0B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705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9C9C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2CE4B">
            <w:pPr>
              <w:spacing w:before="0" w:after="0"/>
              <w:ind w:left="135"/>
              <w:jc w:val="left"/>
            </w:pPr>
          </w:p>
        </w:tc>
      </w:tr>
      <w:tr w14:paraId="2C2BF6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55D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776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7E4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DE95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18A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E82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8B013D">
            <w:pPr>
              <w:spacing w:before="0" w:after="0"/>
              <w:ind w:left="135"/>
              <w:jc w:val="left"/>
            </w:pPr>
          </w:p>
        </w:tc>
      </w:tr>
      <w:tr w14:paraId="49936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F81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0DF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3D6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1721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580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FDD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3BA1C">
            <w:pPr>
              <w:spacing w:before="0" w:after="0"/>
              <w:ind w:left="135"/>
              <w:jc w:val="left"/>
            </w:pPr>
          </w:p>
        </w:tc>
      </w:tr>
      <w:tr w14:paraId="178639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B19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D78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03C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6451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A12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7DE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96FC2">
            <w:pPr>
              <w:spacing w:before="0" w:after="0"/>
              <w:ind w:left="135"/>
              <w:jc w:val="left"/>
            </w:pPr>
          </w:p>
        </w:tc>
      </w:tr>
      <w:tr w14:paraId="4A16A1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174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B3E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006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169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128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F73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C2303">
            <w:pPr>
              <w:spacing w:before="0" w:after="0"/>
              <w:ind w:left="135"/>
              <w:jc w:val="left"/>
            </w:pPr>
          </w:p>
        </w:tc>
      </w:tr>
      <w:tr w14:paraId="2B606A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E53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665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9B9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C64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65B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646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D8DE5">
            <w:pPr>
              <w:spacing w:before="0" w:after="0"/>
              <w:ind w:left="135"/>
              <w:jc w:val="left"/>
            </w:pPr>
          </w:p>
        </w:tc>
      </w:tr>
      <w:tr w14:paraId="220853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9D4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87B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9D8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EB9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3E4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C9F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96A55">
            <w:pPr>
              <w:spacing w:before="0" w:after="0"/>
              <w:ind w:left="135"/>
              <w:jc w:val="left"/>
            </w:pPr>
          </w:p>
        </w:tc>
      </w:tr>
      <w:tr w14:paraId="356AF1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511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4BC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D5B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0A7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BF8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560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4D4E55">
            <w:pPr>
              <w:spacing w:before="0" w:after="0"/>
              <w:ind w:left="135"/>
              <w:jc w:val="left"/>
            </w:pPr>
          </w:p>
        </w:tc>
      </w:tr>
      <w:tr w14:paraId="58A744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C2F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624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578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EDA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A58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C55B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969F0D">
            <w:pPr>
              <w:spacing w:before="0" w:after="0"/>
              <w:ind w:left="135"/>
              <w:jc w:val="left"/>
            </w:pPr>
          </w:p>
        </w:tc>
      </w:tr>
      <w:tr w14:paraId="02813C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5D3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447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34C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B83D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334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A0F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56956">
            <w:pPr>
              <w:spacing w:before="0" w:after="0"/>
              <w:ind w:left="135"/>
              <w:jc w:val="left"/>
            </w:pPr>
          </w:p>
        </w:tc>
      </w:tr>
      <w:tr w14:paraId="3A1753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F8B2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EC7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720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0EE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BA0D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4868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DB5751">
            <w:pPr>
              <w:spacing w:before="0" w:after="0"/>
              <w:ind w:left="135"/>
              <w:jc w:val="left"/>
            </w:pPr>
          </w:p>
        </w:tc>
      </w:tr>
      <w:tr w14:paraId="64E9BE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96B9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F1C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F3A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AD9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A60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055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D2F69">
            <w:pPr>
              <w:spacing w:before="0" w:after="0"/>
              <w:ind w:left="135"/>
              <w:jc w:val="left"/>
            </w:pPr>
          </w:p>
        </w:tc>
      </w:tr>
      <w:tr w14:paraId="186CDC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F3E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F04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BD5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DAA0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CB1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AAE8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539D9">
            <w:pPr>
              <w:spacing w:before="0" w:after="0"/>
              <w:ind w:left="135"/>
              <w:jc w:val="left"/>
            </w:pPr>
          </w:p>
        </w:tc>
      </w:tr>
      <w:tr w14:paraId="34EF4D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951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63C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891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698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CCB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033D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09EEF">
            <w:pPr>
              <w:spacing w:before="0" w:after="0"/>
              <w:ind w:left="135"/>
              <w:jc w:val="left"/>
            </w:pPr>
          </w:p>
        </w:tc>
      </w:tr>
      <w:tr w14:paraId="7CA28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F7B1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9F6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390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71E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DDD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040C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D759C">
            <w:pPr>
              <w:spacing w:before="0" w:after="0"/>
              <w:ind w:left="135"/>
              <w:jc w:val="left"/>
            </w:pPr>
          </w:p>
        </w:tc>
      </w:tr>
      <w:tr w14:paraId="1B163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71DE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CC9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D3A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E8B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31D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1E6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11E3E">
            <w:pPr>
              <w:spacing w:before="0" w:after="0"/>
              <w:ind w:left="135"/>
              <w:jc w:val="left"/>
            </w:pPr>
          </w:p>
        </w:tc>
      </w:tr>
      <w:tr w14:paraId="781CA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BF1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1D0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936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7A3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3F9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AE70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A384A">
            <w:pPr>
              <w:spacing w:before="0" w:after="0"/>
              <w:ind w:left="135"/>
              <w:jc w:val="left"/>
            </w:pPr>
          </w:p>
        </w:tc>
      </w:tr>
      <w:tr w14:paraId="6EAF62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7F5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52D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A650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8E6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B13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3E4D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33287">
            <w:pPr>
              <w:spacing w:before="0" w:after="0"/>
              <w:ind w:left="135"/>
              <w:jc w:val="left"/>
            </w:pPr>
          </w:p>
        </w:tc>
      </w:tr>
      <w:tr w14:paraId="189978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264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540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07E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0BF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BBC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088B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BACF1">
            <w:pPr>
              <w:spacing w:before="0" w:after="0"/>
              <w:ind w:left="135"/>
              <w:jc w:val="left"/>
            </w:pPr>
          </w:p>
        </w:tc>
      </w:tr>
      <w:tr w14:paraId="33555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426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261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80B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203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2E1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0A8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2B635E">
            <w:pPr>
              <w:spacing w:before="0" w:after="0"/>
              <w:ind w:left="135"/>
              <w:jc w:val="left"/>
            </w:pPr>
          </w:p>
        </w:tc>
      </w:tr>
      <w:tr w14:paraId="413DF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B4B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96A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5E7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9C4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0620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DFB61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C2F6F">
            <w:pPr>
              <w:spacing w:before="0" w:after="0"/>
              <w:ind w:left="135"/>
              <w:jc w:val="left"/>
            </w:pPr>
          </w:p>
        </w:tc>
      </w:tr>
      <w:tr w14:paraId="3EAB0A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76E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797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F1C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86F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BAA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155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45CA5">
            <w:pPr>
              <w:spacing w:before="0" w:after="0"/>
              <w:ind w:left="135"/>
              <w:jc w:val="left"/>
            </w:pPr>
          </w:p>
        </w:tc>
      </w:tr>
      <w:tr w14:paraId="0F73F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2AB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2EA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CC5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813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547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B4D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65E0E5">
            <w:pPr>
              <w:spacing w:before="0" w:after="0"/>
              <w:ind w:left="135"/>
              <w:jc w:val="left"/>
            </w:pPr>
          </w:p>
        </w:tc>
      </w:tr>
      <w:tr w14:paraId="0235B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93F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4E8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886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1D8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A0C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2A3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06393">
            <w:pPr>
              <w:spacing w:before="0" w:after="0"/>
              <w:ind w:left="135"/>
              <w:jc w:val="left"/>
            </w:pPr>
          </w:p>
        </w:tc>
      </w:tr>
      <w:tr w14:paraId="5C9A6A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473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767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A9F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925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738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A1F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F88A3">
            <w:pPr>
              <w:spacing w:before="0" w:after="0"/>
              <w:ind w:left="135"/>
              <w:jc w:val="left"/>
            </w:pPr>
          </w:p>
        </w:tc>
      </w:tr>
      <w:tr w14:paraId="0300F5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895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8DB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447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070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7CBB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819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A4B05">
            <w:pPr>
              <w:spacing w:before="0" w:after="0"/>
              <w:ind w:left="135"/>
              <w:jc w:val="left"/>
            </w:pPr>
          </w:p>
        </w:tc>
      </w:tr>
      <w:tr w14:paraId="2053C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83C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8E0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22B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6A1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E61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1EDD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91083">
            <w:pPr>
              <w:spacing w:before="0" w:after="0"/>
              <w:ind w:left="135"/>
              <w:jc w:val="left"/>
            </w:pPr>
          </w:p>
        </w:tc>
      </w:tr>
      <w:tr w14:paraId="6B74C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FC5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4A5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32D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50C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A6A8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47A8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B8598">
            <w:pPr>
              <w:spacing w:before="0" w:after="0"/>
              <w:ind w:left="135"/>
              <w:jc w:val="left"/>
            </w:pPr>
          </w:p>
        </w:tc>
      </w:tr>
      <w:tr w14:paraId="65AC5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FEF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11E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ECC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6F1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A267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21C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C30BE">
            <w:pPr>
              <w:spacing w:before="0" w:after="0"/>
              <w:ind w:left="135"/>
              <w:jc w:val="left"/>
            </w:pPr>
          </w:p>
        </w:tc>
      </w:tr>
      <w:tr w14:paraId="382891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B4BE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FBF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A64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441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2F2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86E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776AA">
            <w:pPr>
              <w:spacing w:before="0" w:after="0"/>
              <w:ind w:left="135"/>
              <w:jc w:val="left"/>
            </w:pPr>
          </w:p>
        </w:tc>
      </w:tr>
      <w:tr w14:paraId="3E4D98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3E9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036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C38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116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B4C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544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4D7E6">
            <w:pPr>
              <w:spacing w:before="0" w:after="0"/>
              <w:ind w:left="135"/>
              <w:jc w:val="left"/>
            </w:pPr>
          </w:p>
        </w:tc>
      </w:tr>
      <w:tr w14:paraId="0E3A0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CAE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A5A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93B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7F0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A68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29B8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4D36E">
            <w:pPr>
              <w:spacing w:before="0" w:after="0"/>
              <w:ind w:left="135"/>
              <w:jc w:val="left"/>
            </w:pPr>
          </w:p>
        </w:tc>
      </w:tr>
      <w:tr w14:paraId="3BCF5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23A6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14C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EC2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255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4B11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D172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47CF1">
            <w:pPr>
              <w:spacing w:before="0" w:after="0"/>
              <w:ind w:left="135"/>
              <w:jc w:val="left"/>
            </w:pPr>
          </w:p>
        </w:tc>
      </w:tr>
      <w:tr w14:paraId="26D472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82B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56C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77E9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EE4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3FC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802C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EF9C7">
            <w:pPr>
              <w:spacing w:before="0" w:after="0"/>
              <w:ind w:left="135"/>
              <w:jc w:val="left"/>
            </w:pPr>
          </w:p>
        </w:tc>
      </w:tr>
      <w:tr w14:paraId="6A577C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A27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4DC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A208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091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FFA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518D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5BB11">
            <w:pPr>
              <w:spacing w:before="0" w:after="0"/>
              <w:ind w:left="135"/>
              <w:jc w:val="left"/>
            </w:pPr>
          </w:p>
        </w:tc>
      </w:tr>
      <w:tr w14:paraId="0DD5A3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C23B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51B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CF6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83A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A14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55E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43086">
            <w:pPr>
              <w:spacing w:before="0" w:after="0"/>
              <w:ind w:left="135"/>
              <w:jc w:val="left"/>
            </w:pPr>
          </w:p>
        </w:tc>
      </w:tr>
      <w:tr w14:paraId="18ECF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AEA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0DF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0AD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2EA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683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DCD0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A64E4">
            <w:pPr>
              <w:spacing w:before="0" w:after="0"/>
              <w:ind w:left="135"/>
              <w:jc w:val="left"/>
            </w:pPr>
          </w:p>
        </w:tc>
      </w:tr>
      <w:tr w14:paraId="135C8C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33D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59A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DEBB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1D5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7B8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AF4B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4059B">
            <w:pPr>
              <w:spacing w:before="0" w:after="0"/>
              <w:ind w:left="135"/>
              <w:jc w:val="left"/>
            </w:pPr>
          </w:p>
        </w:tc>
      </w:tr>
      <w:tr w14:paraId="2C3918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88C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298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D78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8C3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1D8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D39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72DE8">
            <w:pPr>
              <w:spacing w:before="0" w:after="0"/>
              <w:ind w:left="135"/>
              <w:jc w:val="left"/>
            </w:pPr>
          </w:p>
        </w:tc>
      </w:tr>
      <w:tr w14:paraId="2AAAF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42A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693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0CA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A8A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DBB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26B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D64D0">
            <w:pPr>
              <w:spacing w:before="0" w:after="0"/>
              <w:ind w:left="135"/>
              <w:jc w:val="left"/>
            </w:pPr>
          </w:p>
        </w:tc>
      </w:tr>
      <w:tr w14:paraId="452B02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050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4A6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B9A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EA6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D7D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B7D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1B5FAE">
            <w:pPr>
              <w:spacing w:before="0" w:after="0"/>
              <w:ind w:left="135"/>
              <w:jc w:val="left"/>
            </w:pPr>
          </w:p>
        </w:tc>
      </w:tr>
      <w:tr w14:paraId="48C94B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831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272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2FD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2B7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E70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428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BF84F">
            <w:pPr>
              <w:spacing w:before="0" w:after="0"/>
              <w:ind w:left="135"/>
              <w:jc w:val="left"/>
            </w:pPr>
          </w:p>
        </w:tc>
      </w:tr>
      <w:tr w14:paraId="5EA9A4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B33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B73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ED8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303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310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0427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8E602">
            <w:pPr>
              <w:spacing w:before="0" w:after="0"/>
              <w:ind w:left="135"/>
              <w:jc w:val="left"/>
            </w:pPr>
          </w:p>
        </w:tc>
      </w:tr>
      <w:tr w14:paraId="6D965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F129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01C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CFE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2B6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B28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D51A1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DA7EC3">
            <w:pPr>
              <w:spacing w:before="0" w:after="0"/>
              <w:ind w:left="135"/>
              <w:jc w:val="left"/>
            </w:pPr>
          </w:p>
        </w:tc>
      </w:tr>
      <w:tr w14:paraId="5288B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88E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8AB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07F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DA38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23D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E5E7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A5B9C">
            <w:pPr>
              <w:spacing w:before="0" w:after="0"/>
              <w:ind w:left="135"/>
              <w:jc w:val="left"/>
            </w:pPr>
          </w:p>
        </w:tc>
      </w:tr>
      <w:tr w14:paraId="285767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30C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45E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B37E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EBA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F86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24EC4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813BE">
            <w:pPr>
              <w:spacing w:before="0" w:after="0"/>
              <w:ind w:left="135"/>
              <w:jc w:val="left"/>
            </w:pPr>
          </w:p>
        </w:tc>
      </w:tr>
      <w:tr w14:paraId="3D36D0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E37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BC3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B5C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45E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D7D7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EB1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16020">
            <w:pPr>
              <w:spacing w:before="0" w:after="0"/>
              <w:ind w:left="135"/>
              <w:jc w:val="left"/>
            </w:pPr>
          </w:p>
        </w:tc>
      </w:tr>
      <w:tr w14:paraId="747D2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8A6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4D9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C2E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160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D00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5DCA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9CDE6">
            <w:pPr>
              <w:spacing w:before="0" w:after="0"/>
              <w:ind w:left="135"/>
              <w:jc w:val="left"/>
            </w:pPr>
          </w:p>
        </w:tc>
      </w:tr>
      <w:tr w14:paraId="156F58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5F09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5FB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3B0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AA6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254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B7D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1EC659">
            <w:pPr>
              <w:spacing w:before="0" w:after="0"/>
              <w:ind w:left="135"/>
              <w:jc w:val="left"/>
            </w:pPr>
          </w:p>
        </w:tc>
      </w:tr>
      <w:tr w14:paraId="1FB62E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EA3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CB3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CAB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06D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568A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73B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BB299">
            <w:pPr>
              <w:spacing w:before="0" w:after="0"/>
              <w:ind w:left="135"/>
              <w:jc w:val="left"/>
            </w:pPr>
          </w:p>
        </w:tc>
      </w:tr>
      <w:tr w14:paraId="5E8B7B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195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CB9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0E4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313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EB8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F9A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B5062">
            <w:pPr>
              <w:spacing w:before="0" w:after="0"/>
              <w:ind w:left="135"/>
              <w:jc w:val="left"/>
            </w:pPr>
          </w:p>
        </w:tc>
      </w:tr>
      <w:tr w14:paraId="64993E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F2C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CF8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1A5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D27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9FE3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C2ED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4D3FB">
            <w:pPr>
              <w:spacing w:before="0" w:after="0"/>
              <w:ind w:left="135"/>
              <w:jc w:val="left"/>
            </w:pPr>
          </w:p>
        </w:tc>
      </w:tr>
      <w:tr w14:paraId="46093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650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0D3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D75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B99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C49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0175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A5AC8">
            <w:pPr>
              <w:spacing w:before="0" w:after="0"/>
              <w:ind w:left="135"/>
              <w:jc w:val="left"/>
            </w:pPr>
          </w:p>
        </w:tc>
      </w:tr>
      <w:tr w14:paraId="21D91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702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BA2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DA7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4A0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E64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523F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1F14E1">
            <w:pPr>
              <w:spacing w:before="0" w:after="0"/>
              <w:ind w:left="135"/>
              <w:jc w:val="left"/>
            </w:pPr>
          </w:p>
        </w:tc>
      </w:tr>
      <w:tr w14:paraId="400CC3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A72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797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9D35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9B7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D08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8246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3F9F5">
            <w:pPr>
              <w:spacing w:before="0" w:after="0"/>
              <w:ind w:left="135"/>
              <w:jc w:val="left"/>
            </w:pPr>
          </w:p>
        </w:tc>
      </w:tr>
      <w:tr w14:paraId="71AB82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B68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038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0ED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DAD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203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71A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10EE5">
            <w:pPr>
              <w:spacing w:before="0" w:after="0"/>
              <w:ind w:left="135"/>
              <w:jc w:val="left"/>
            </w:pPr>
          </w:p>
        </w:tc>
      </w:tr>
      <w:tr w14:paraId="5B6C0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BBC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A3D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F15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CE8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3EC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157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EE72E">
            <w:pPr>
              <w:spacing w:before="0" w:after="0"/>
              <w:ind w:left="135"/>
              <w:jc w:val="left"/>
            </w:pPr>
          </w:p>
        </w:tc>
      </w:tr>
      <w:tr w14:paraId="5E94C0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C62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3CB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909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449F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D20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2A81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1C1D5">
            <w:pPr>
              <w:spacing w:before="0" w:after="0"/>
              <w:ind w:left="135"/>
              <w:jc w:val="left"/>
            </w:pPr>
          </w:p>
        </w:tc>
      </w:tr>
      <w:tr w14:paraId="07B71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00DE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AB0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711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E3D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562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3125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8D301">
            <w:pPr>
              <w:spacing w:before="0" w:after="0"/>
              <w:ind w:left="135"/>
              <w:jc w:val="left"/>
            </w:pPr>
          </w:p>
        </w:tc>
      </w:tr>
      <w:tr w14:paraId="0EFCBD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5A3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B62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74A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148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833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37BA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F3F50">
            <w:pPr>
              <w:spacing w:before="0" w:after="0"/>
              <w:ind w:left="135"/>
              <w:jc w:val="left"/>
            </w:pPr>
          </w:p>
        </w:tc>
      </w:tr>
      <w:tr w14:paraId="2C0E27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33D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210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004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027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B813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7C7F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DC759D">
            <w:pPr>
              <w:spacing w:before="0" w:after="0"/>
              <w:ind w:left="135"/>
              <w:jc w:val="left"/>
            </w:pPr>
          </w:p>
        </w:tc>
      </w:tr>
      <w:tr w14:paraId="7A553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72F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B2B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626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7C1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83E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8DE30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1AB7C">
            <w:pPr>
              <w:spacing w:before="0" w:after="0"/>
              <w:ind w:left="135"/>
              <w:jc w:val="left"/>
            </w:pPr>
          </w:p>
        </w:tc>
      </w:tr>
      <w:tr w14:paraId="1DD40B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4599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257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7FD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688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A1D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6EB14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5A34D">
            <w:pPr>
              <w:spacing w:before="0" w:after="0"/>
              <w:ind w:left="135"/>
              <w:jc w:val="left"/>
            </w:pPr>
          </w:p>
        </w:tc>
      </w:tr>
      <w:tr w14:paraId="42A67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479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930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6FC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C6B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A71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D828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E7B79">
            <w:pPr>
              <w:spacing w:before="0" w:after="0"/>
              <w:ind w:left="135"/>
              <w:jc w:val="left"/>
            </w:pPr>
          </w:p>
        </w:tc>
      </w:tr>
      <w:tr w14:paraId="0B2A9A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020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75A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918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1DF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EDA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BE7F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AFCE3">
            <w:pPr>
              <w:spacing w:before="0" w:after="0"/>
              <w:ind w:left="135"/>
              <w:jc w:val="left"/>
            </w:pPr>
          </w:p>
        </w:tc>
      </w:tr>
      <w:tr w14:paraId="6E333C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6428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547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6E3B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5F58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796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A53B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37CE7">
            <w:pPr>
              <w:spacing w:before="0" w:after="0"/>
              <w:ind w:left="135"/>
              <w:jc w:val="left"/>
            </w:pPr>
          </w:p>
        </w:tc>
      </w:tr>
      <w:tr w14:paraId="5D761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29A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A4B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7CE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09D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7DA9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31A4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42AFC">
            <w:pPr>
              <w:spacing w:before="0" w:after="0"/>
              <w:ind w:left="135"/>
              <w:jc w:val="left"/>
            </w:pPr>
          </w:p>
        </w:tc>
      </w:tr>
      <w:tr w14:paraId="4DFBF2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CB8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F6F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EBE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6CA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BDC1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9C01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A8CB0">
            <w:pPr>
              <w:spacing w:before="0" w:after="0"/>
              <w:ind w:left="135"/>
              <w:jc w:val="left"/>
            </w:pPr>
          </w:p>
        </w:tc>
      </w:tr>
      <w:tr w14:paraId="6FAAB8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0A5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534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DDCE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294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859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EDBB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5C41F">
            <w:pPr>
              <w:spacing w:before="0" w:after="0"/>
              <w:ind w:left="135"/>
              <w:jc w:val="left"/>
            </w:pPr>
          </w:p>
        </w:tc>
      </w:tr>
      <w:tr w14:paraId="73351F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3E8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4B7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C43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CB6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99E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2DDC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3EE1D">
            <w:pPr>
              <w:spacing w:before="0" w:after="0"/>
              <w:ind w:left="135"/>
              <w:jc w:val="left"/>
            </w:pPr>
          </w:p>
        </w:tc>
      </w:tr>
      <w:tr w14:paraId="17CEB9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609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E561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B2E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A52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3F5C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EAF8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B86C2">
            <w:pPr>
              <w:spacing w:before="0" w:after="0"/>
              <w:ind w:left="135"/>
              <w:jc w:val="left"/>
            </w:pPr>
          </w:p>
        </w:tc>
      </w:tr>
      <w:tr w14:paraId="6BA75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0BAB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AE8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7732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03F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48FA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020B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64C25">
            <w:pPr>
              <w:spacing w:before="0" w:after="0"/>
              <w:ind w:left="135"/>
              <w:jc w:val="left"/>
            </w:pPr>
          </w:p>
        </w:tc>
      </w:tr>
      <w:tr w14:paraId="65D0E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E4D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C40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C7C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E73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330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A75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8CAF0">
            <w:pPr>
              <w:spacing w:before="0" w:after="0"/>
              <w:ind w:left="135"/>
              <w:jc w:val="left"/>
            </w:pPr>
          </w:p>
        </w:tc>
      </w:tr>
      <w:tr w14:paraId="65BA10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E52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079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13C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8CD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711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84D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FFB0F">
            <w:pPr>
              <w:spacing w:before="0" w:after="0"/>
              <w:ind w:left="135"/>
              <w:jc w:val="left"/>
            </w:pPr>
          </w:p>
        </w:tc>
      </w:tr>
      <w:tr w14:paraId="1B1103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C4E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289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6D5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0A8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DBB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B9D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4D083">
            <w:pPr>
              <w:spacing w:before="0" w:after="0"/>
              <w:ind w:left="135"/>
              <w:jc w:val="left"/>
            </w:pPr>
          </w:p>
        </w:tc>
      </w:tr>
      <w:tr w14:paraId="0C3E9B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623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96E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4B9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979A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3272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FC0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D701F">
            <w:pPr>
              <w:spacing w:before="0" w:after="0"/>
              <w:ind w:left="135"/>
              <w:jc w:val="left"/>
            </w:pPr>
          </w:p>
        </w:tc>
      </w:tr>
      <w:tr w14:paraId="28F3B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5659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4D0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27B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44E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BEC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EA6E0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5AA42">
            <w:pPr>
              <w:spacing w:before="0" w:after="0"/>
              <w:ind w:left="135"/>
              <w:jc w:val="left"/>
            </w:pPr>
          </w:p>
        </w:tc>
      </w:tr>
      <w:tr w14:paraId="7CD11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B15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96E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D90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420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AB1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117A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804190">
            <w:pPr>
              <w:spacing w:before="0" w:after="0"/>
              <w:ind w:left="135"/>
              <w:jc w:val="left"/>
            </w:pPr>
          </w:p>
        </w:tc>
      </w:tr>
      <w:tr w14:paraId="669E4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EA7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F03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D41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3ED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BED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11D4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BDBF7">
            <w:pPr>
              <w:spacing w:before="0" w:after="0"/>
              <w:ind w:left="135"/>
              <w:jc w:val="left"/>
            </w:pPr>
          </w:p>
        </w:tc>
      </w:tr>
      <w:tr w14:paraId="78654F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B838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E28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9E2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2D0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5C2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C40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3020E">
            <w:pPr>
              <w:spacing w:before="0" w:after="0"/>
              <w:ind w:left="135"/>
              <w:jc w:val="left"/>
            </w:pPr>
          </w:p>
        </w:tc>
      </w:tr>
      <w:tr w14:paraId="41F5D7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3D7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E2A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266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308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070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7784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3BB2C">
            <w:pPr>
              <w:spacing w:before="0" w:after="0"/>
              <w:ind w:left="135"/>
              <w:jc w:val="left"/>
            </w:pPr>
          </w:p>
        </w:tc>
      </w:tr>
      <w:tr w14:paraId="3F32A1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7FB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611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E8F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5B9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8A8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D5F3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E84FC">
            <w:pPr>
              <w:spacing w:before="0" w:after="0"/>
              <w:ind w:left="135"/>
              <w:jc w:val="left"/>
            </w:pPr>
          </w:p>
        </w:tc>
      </w:tr>
      <w:tr w14:paraId="690F0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5E0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D9D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052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036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F9A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B86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9191F">
            <w:pPr>
              <w:spacing w:before="0" w:after="0"/>
              <w:ind w:left="135"/>
              <w:jc w:val="left"/>
            </w:pPr>
          </w:p>
        </w:tc>
      </w:tr>
      <w:tr w14:paraId="38C8A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C012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C97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BC8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52B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DA3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8C2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7A8F57">
            <w:pPr>
              <w:spacing w:before="0" w:after="0"/>
              <w:ind w:left="135"/>
              <w:jc w:val="left"/>
            </w:pPr>
          </w:p>
        </w:tc>
      </w:tr>
      <w:tr w14:paraId="7C4A72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204B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A2A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B55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8E0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3FD0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3117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F7006">
            <w:pPr>
              <w:spacing w:before="0" w:after="0"/>
              <w:ind w:left="135"/>
              <w:jc w:val="left"/>
            </w:pPr>
          </w:p>
        </w:tc>
      </w:tr>
      <w:tr w14:paraId="1728F7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DD7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BD3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106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EE0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A90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C488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B77C4">
            <w:pPr>
              <w:spacing w:before="0" w:after="0"/>
              <w:ind w:left="135"/>
              <w:jc w:val="left"/>
            </w:pPr>
          </w:p>
        </w:tc>
      </w:tr>
      <w:tr w14:paraId="1EFFF9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EF2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E37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120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51D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A4C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487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FFB09">
            <w:pPr>
              <w:spacing w:before="0" w:after="0"/>
              <w:ind w:left="135"/>
              <w:jc w:val="left"/>
            </w:pPr>
          </w:p>
        </w:tc>
      </w:tr>
      <w:tr w14:paraId="40C467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49F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6B3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BC8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405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B3F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EBA1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5C2937">
            <w:pPr>
              <w:spacing w:before="0" w:after="0"/>
              <w:ind w:left="135"/>
              <w:jc w:val="left"/>
            </w:pPr>
          </w:p>
        </w:tc>
      </w:tr>
      <w:tr w14:paraId="5E1E3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F95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498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0B9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9D7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685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750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DB431">
            <w:pPr>
              <w:spacing w:before="0" w:after="0"/>
              <w:ind w:left="135"/>
              <w:jc w:val="left"/>
            </w:pPr>
          </w:p>
        </w:tc>
      </w:tr>
      <w:tr w14:paraId="3236F8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8F9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DA2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58C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4C2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701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968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C1E37">
            <w:pPr>
              <w:spacing w:before="0" w:after="0"/>
              <w:ind w:left="135"/>
              <w:jc w:val="left"/>
            </w:pPr>
          </w:p>
        </w:tc>
      </w:tr>
      <w:tr w14:paraId="45B9E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D73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A78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ED3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1B2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B8F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E57E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C5B66">
            <w:pPr>
              <w:spacing w:before="0" w:after="0"/>
              <w:ind w:left="135"/>
              <w:jc w:val="left"/>
            </w:pPr>
          </w:p>
        </w:tc>
      </w:tr>
      <w:tr w14:paraId="310E3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06F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FE0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D7C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C48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71B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7789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1C344D">
            <w:pPr>
              <w:spacing w:before="0" w:after="0"/>
              <w:ind w:left="135"/>
              <w:jc w:val="left"/>
            </w:pPr>
          </w:p>
        </w:tc>
      </w:tr>
      <w:tr w14:paraId="2FA09E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F63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421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0F0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179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CEE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014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340D6">
            <w:pPr>
              <w:spacing w:before="0" w:after="0"/>
              <w:ind w:left="135"/>
              <w:jc w:val="left"/>
            </w:pPr>
          </w:p>
        </w:tc>
      </w:tr>
      <w:tr w14:paraId="34A339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924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8F7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0EE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E14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A98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4381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676A1">
            <w:pPr>
              <w:spacing w:before="0" w:after="0"/>
              <w:ind w:left="135"/>
              <w:jc w:val="left"/>
            </w:pPr>
          </w:p>
        </w:tc>
      </w:tr>
      <w:tr w14:paraId="56B35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2FE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30B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FBC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4E7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155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9C59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D68E5">
            <w:pPr>
              <w:spacing w:before="0" w:after="0"/>
              <w:ind w:left="135"/>
              <w:jc w:val="left"/>
            </w:pPr>
          </w:p>
        </w:tc>
      </w:tr>
      <w:tr w14:paraId="316F43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4B5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462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3E2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93E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E72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6B15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85F23D">
            <w:pPr>
              <w:spacing w:before="0" w:after="0"/>
              <w:ind w:left="135"/>
              <w:jc w:val="left"/>
            </w:pPr>
          </w:p>
        </w:tc>
      </w:tr>
      <w:tr w14:paraId="46D226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F3C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061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848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615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214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A1DE1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C54B6">
            <w:pPr>
              <w:spacing w:before="0" w:after="0"/>
              <w:ind w:left="135"/>
              <w:jc w:val="left"/>
            </w:pPr>
          </w:p>
        </w:tc>
      </w:tr>
      <w:tr w14:paraId="5C4C16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22E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5B027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26F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64B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4658D">
            <w:pPr>
              <w:jc w:val="left"/>
            </w:pPr>
          </w:p>
        </w:tc>
      </w:tr>
    </w:tbl>
    <w:p w14:paraId="07EAB7CE">
      <w:pPr>
        <w:sectPr>
          <w:pgSz w:w="16383" w:h="11906" w:orient="landscape"/>
          <w:cols w:space="720" w:num="1"/>
        </w:sectPr>
      </w:pPr>
    </w:p>
    <w:p w14:paraId="75DF1F8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4700"/>
        <w:gridCol w:w="1242"/>
        <w:gridCol w:w="1475"/>
        <w:gridCol w:w="1573"/>
        <w:gridCol w:w="1111"/>
        <w:gridCol w:w="1913"/>
      </w:tblGrid>
      <w:tr w14:paraId="61685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FB0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6A6FD9D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042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E828F7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D521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00A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3324E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D275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DE32DA">
            <w:pPr>
              <w:spacing w:before="0" w:after="0"/>
              <w:ind w:left="135"/>
              <w:jc w:val="left"/>
            </w:pPr>
          </w:p>
        </w:tc>
      </w:tr>
      <w:tr w14:paraId="269B2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8E1210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CD7EC9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AB83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7DFE48F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8AE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A6A6DE8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013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2C2D16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A153B8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D931BE">
            <w:pPr>
              <w:jc w:val="left"/>
            </w:pPr>
          </w:p>
        </w:tc>
      </w:tr>
      <w:tr w14:paraId="3A843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707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272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C80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BC0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6C7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6FC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2B797">
            <w:pPr>
              <w:spacing w:before="0" w:after="0"/>
              <w:ind w:left="135"/>
              <w:jc w:val="left"/>
            </w:pPr>
          </w:p>
        </w:tc>
      </w:tr>
      <w:tr w14:paraId="7A4BE9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1B9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A32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0E2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8C8E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8BC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0F0A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899CF">
            <w:pPr>
              <w:spacing w:before="0" w:after="0"/>
              <w:ind w:left="135"/>
              <w:jc w:val="left"/>
            </w:pPr>
          </w:p>
        </w:tc>
      </w:tr>
      <w:tr w14:paraId="3308E9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4BC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428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14E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1AC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020A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10EA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4C13E">
            <w:pPr>
              <w:spacing w:before="0" w:after="0"/>
              <w:ind w:left="135"/>
              <w:jc w:val="left"/>
            </w:pPr>
          </w:p>
        </w:tc>
      </w:tr>
      <w:tr w14:paraId="0C31B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8B55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DEC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0AA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EDE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2DE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96A2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596D9">
            <w:pPr>
              <w:spacing w:before="0" w:after="0"/>
              <w:ind w:left="135"/>
              <w:jc w:val="left"/>
            </w:pPr>
          </w:p>
        </w:tc>
      </w:tr>
      <w:tr w14:paraId="48621D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073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7EC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1CA0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00BD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8E46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6DF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01CB2">
            <w:pPr>
              <w:spacing w:before="0" w:after="0"/>
              <w:ind w:left="135"/>
              <w:jc w:val="left"/>
            </w:pPr>
          </w:p>
        </w:tc>
      </w:tr>
      <w:tr w14:paraId="28AB94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58E7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A1C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F1E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E717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40C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856CE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81EDC">
            <w:pPr>
              <w:spacing w:before="0" w:after="0"/>
              <w:ind w:left="135"/>
              <w:jc w:val="left"/>
            </w:pPr>
          </w:p>
        </w:tc>
      </w:tr>
      <w:tr w14:paraId="5FEDB1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893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013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4BB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989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0C3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40BB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5CBE5">
            <w:pPr>
              <w:spacing w:before="0" w:after="0"/>
              <w:ind w:left="135"/>
              <w:jc w:val="left"/>
            </w:pPr>
          </w:p>
        </w:tc>
      </w:tr>
      <w:tr w14:paraId="7BD999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3D13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4E4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D7A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493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F84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A0E4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285B0">
            <w:pPr>
              <w:spacing w:before="0" w:after="0"/>
              <w:ind w:left="135"/>
              <w:jc w:val="left"/>
            </w:pPr>
          </w:p>
        </w:tc>
      </w:tr>
      <w:tr w14:paraId="399EB6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C1A3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663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CA8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6D9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5B3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DB1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801AA">
            <w:pPr>
              <w:spacing w:before="0" w:after="0"/>
              <w:ind w:left="135"/>
              <w:jc w:val="left"/>
            </w:pPr>
          </w:p>
        </w:tc>
      </w:tr>
      <w:tr w14:paraId="0663D3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B48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EB3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8BD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70A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054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2CD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22E8C">
            <w:pPr>
              <w:spacing w:before="0" w:after="0"/>
              <w:ind w:left="135"/>
              <w:jc w:val="left"/>
            </w:pPr>
          </w:p>
        </w:tc>
      </w:tr>
      <w:tr w14:paraId="2D3C48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C00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846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992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9C1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323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47F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6C604">
            <w:pPr>
              <w:spacing w:before="0" w:after="0"/>
              <w:ind w:left="135"/>
              <w:jc w:val="left"/>
            </w:pPr>
          </w:p>
        </w:tc>
      </w:tr>
      <w:tr w14:paraId="26F2FE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146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617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13C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5BE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E26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646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873AA">
            <w:pPr>
              <w:spacing w:before="0" w:after="0"/>
              <w:ind w:left="135"/>
              <w:jc w:val="left"/>
            </w:pPr>
          </w:p>
        </w:tc>
      </w:tr>
      <w:tr w14:paraId="1AEDC0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1D1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909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C9A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9FA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61C0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9F7C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FE0FD">
            <w:pPr>
              <w:spacing w:before="0" w:after="0"/>
              <w:ind w:left="135"/>
              <w:jc w:val="left"/>
            </w:pPr>
          </w:p>
        </w:tc>
      </w:tr>
      <w:tr w14:paraId="667B09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926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58D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C62B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9F2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F42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74B26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A8D93">
            <w:pPr>
              <w:spacing w:before="0" w:after="0"/>
              <w:ind w:left="135"/>
              <w:jc w:val="left"/>
            </w:pPr>
          </w:p>
        </w:tc>
      </w:tr>
      <w:tr w14:paraId="2AC8E4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C0E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93A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029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29F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EFB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A0187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88FAB">
            <w:pPr>
              <w:spacing w:before="0" w:after="0"/>
              <w:ind w:left="135"/>
              <w:jc w:val="left"/>
            </w:pPr>
          </w:p>
        </w:tc>
      </w:tr>
      <w:tr w14:paraId="5A8D5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B10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88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0CE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4AB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F8E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B6DB3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E77A5">
            <w:pPr>
              <w:spacing w:before="0" w:after="0"/>
              <w:ind w:left="135"/>
              <w:jc w:val="left"/>
            </w:pPr>
          </w:p>
        </w:tc>
      </w:tr>
      <w:tr w14:paraId="297FBF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EEC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91A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EAB5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7CF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E88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EBCE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4CAB8">
            <w:pPr>
              <w:spacing w:before="0" w:after="0"/>
              <w:ind w:left="135"/>
              <w:jc w:val="left"/>
            </w:pPr>
          </w:p>
        </w:tc>
      </w:tr>
      <w:tr w14:paraId="1875ED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D84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E2C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E2D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0DC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C87C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7DA2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DB4AE">
            <w:pPr>
              <w:spacing w:before="0" w:after="0"/>
              <w:ind w:left="135"/>
              <w:jc w:val="left"/>
            </w:pPr>
          </w:p>
        </w:tc>
      </w:tr>
      <w:tr w14:paraId="4D5309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FD8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89D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A26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95B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4AF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2D251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10E67">
            <w:pPr>
              <w:spacing w:before="0" w:after="0"/>
              <w:ind w:left="135"/>
              <w:jc w:val="left"/>
            </w:pPr>
          </w:p>
        </w:tc>
      </w:tr>
      <w:tr w14:paraId="7D5AB2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C87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88E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989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7EA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7C3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CFE4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32EB7">
            <w:pPr>
              <w:spacing w:before="0" w:after="0"/>
              <w:ind w:left="135"/>
              <w:jc w:val="left"/>
            </w:pPr>
          </w:p>
        </w:tc>
      </w:tr>
      <w:tr w14:paraId="7EF8A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A7C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57C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F5B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A2F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0E7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AD5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48491">
            <w:pPr>
              <w:spacing w:before="0" w:after="0"/>
              <w:ind w:left="135"/>
              <w:jc w:val="left"/>
            </w:pPr>
          </w:p>
        </w:tc>
      </w:tr>
      <w:tr w14:paraId="6BF04F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39BC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0C5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72C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938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A0D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C3D9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4C3C9">
            <w:pPr>
              <w:spacing w:before="0" w:after="0"/>
              <w:ind w:left="135"/>
              <w:jc w:val="left"/>
            </w:pPr>
          </w:p>
        </w:tc>
      </w:tr>
      <w:tr w14:paraId="0C6BD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7B23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B42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37C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7AA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EE2D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677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38D956">
            <w:pPr>
              <w:spacing w:before="0" w:after="0"/>
              <w:ind w:left="135"/>
              <w:jc w:val="left"/>
            </w:pPr>
          </w:p>
        </w:tc>
      </w:tr>
      <w:tr w14:paraId="7DCFF9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B4B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66B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431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2BD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130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B0A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11ED2">
            <w:pPr>
              <w:spacing w:before="0" w:after="0"/>
              <w:ind w:left="135"/>
              <w:jc w:val="left"/>
            </w:pPr>
          </w:p>
        </w:tc>
      </w:tr>
      <w:tr w14:paraId="57C41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E4C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57B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166D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522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BA5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D5C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C595D">
            <w:pPr>
              <w:spacing w:before="0" w:after="0"/>
              <w:ind w:left="135"/>
              <w:jc w:val="left"/>
            </w:pPr>
          </w:p>
        </w:tc>
      </w:tr>
      <w:tr w14:paraId="1643E7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0B1D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21C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BFE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F6C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C3E4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47CC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02EFD">
            <w:pPr>
              <w:spacing w:before="0" w:after="0"/>
              <w:ind w:left="135"/>
              <w:jc w:val="left"/>
            </w:pPr>
          </w:p>
        </w:tc>
      </w:tr>
      <w:tr w14:paraId="4CCFF2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C73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2B7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502B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6CC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3C7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70A8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80ECA">
            <w:pPr>
              <w:spacing w:before="0" w:after="0"/>
              <w:ind w:left="135"/>
              <w:jc w:val="left"/>
            </w:pPr>
          </w:p>
        </w:tc>
      </w:tr>
      <w:tr w14:paraId="268459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BE2A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FA4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522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96D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6365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BB1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F2AB0">
            <w:pPr>
              <w:spacing w:before="0" w:after="0"/>
              <w:ind w:left="135"/>
              <w:jc w:val="left"/>
            </w:pPr>
          </w:p>
        </w:tc>
      </w:tr>
      <w:tr w14:paraId="046801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113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079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D55A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7DC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52BA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9983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293F7">
            <w:pPr>
              <w:spacing w:before="0" w:after="0"/>
              <w:ind w:left="135"/>
              <w:jc w:val="left"/>
            </w:pPr>
          </w:p>
        </w:tc>
      </w:tr>
      <w:tr w14:paraId="1B211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6FD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2F2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FB7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AD8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6D9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7CA44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441C0">
            <w:pPr>
              <w:spacing w:before="0" w:after="0"/>
              <w:ind w:left="135"/>
              <w:jc w:val="left"/>
            </w:pPr>
          </w:p>
        </w:tc>
      </w:tr>
      <w:tr w14:paraId="15814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151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D57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DA4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BBD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6E3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5333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898E38">
            <w:pPr>
              <w:spacing w:before="0" w:after="0"/>
              <w:ind w:left="135"/>
              <w:jc w:val="left"/>
            </w:pPr>
          </w:p>
        </w:tc>
      </w:tr>
      <w:tr w14:paraId="242BB4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358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A3B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54AB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D1C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B0C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A6F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F44B9">
            <w:pPr>
              <w:spacing w:before="0" w:after="0"/>
              <w:ind w:left="135"/>
              <w:jc w:val="left"/>
            </w:pPr>
          </w:p>
        </w:tc>
      </w:tr>
      <w:tr w14:paraId="09386A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6BD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BD5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EAC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99A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7F2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8057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5430A">
            <w:pPr>
              <w:spacing w:before="0" w:after="0"/>
              <w:ind w:left="135"/>
              <w:jc w:val="left"/>
            </w:pPr>
          </w:p>
        </w:tc>
      </w:tr>
      <w:tr w14:paraId="0DD66C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1F7A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CE9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176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7B2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DAE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660E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3985B">
            <w:pPr>
              <w:spacing w:before="0" w:after="0"/>
              <w:ind w:left="135"/>
              <w:jc w:val="left"/>
            </w:pPr>
          </w:p>
        </w:tc>
      </w:tr>
      <w:tr w14:paraId="62E3D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DA5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566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04F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F1F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A79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E3BE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85A388">
            <w:pPr>
              <w:spacing w:before="0" w:after="0"/>
              <w:ind w:left="135"/>
              <w:jc w:val="left"/>
            </w:pPr>
          </w:p>
        </w:tc>
      </w:tr>
      <w:tr w14:paraId="7E8D8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BD0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5B4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EF3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20E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C62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545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DBB83">
            <w:pPr>
              <w:spacing w:before="0" w:after="0"/>
              <w:ind w:left="135"/>
              <w:jc w:val="left"/>
            </w:pPr>
          </w:p>
        </w:tc>
      </w:tr>
      <w:tr w14:paraId="67DBBA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8ED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212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E0B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9F17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EC1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DC6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E8627">
            <w:pPr>
              <w:spacing w:before="0" w:after="0"/>
              <w:ind w:left="135"/>
              <w:jc w:val="left"/>
            </w:pPr>
          </w:p>
        </w:tc>
      </w:tr>
      <w:tr w14:paraId="0EBC73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8A3A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5C2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330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318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154E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CA28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8964D">
            <w:pPr>
              <w:spacing w:before="0" w:after="0"/>
              <w:ind w:left="135"/>
              <w:jc w:val="left"/>
            </w:pPr>
          </w:p>
        </w:tc>
      </w:tr>
      <w:tr w14:paraId="269A5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6B2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986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ED1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BDA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308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9A1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0240C">
            <w:pPr>
              <w:spacing w:before="0" w:after="0"/>
              <w:ind w:left="135"/>
              <w:jc w:val="left"/>
            </w:pPr>
          </w:p>
        </w:tc>
      </w:tr>
      <w:tr w14:paraId="290AD9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725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8B8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AA26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9EA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B3B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290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DA845">
            <w:pPr>
              <w:spacing w:before="0" w:after="0"/>
              <w:ind w:left="135"/>
              <w:jc w:val="left"/>
            </w:pPr>
          </w:p>
        </w:tc>
      </w:tr>
      <w:tr w14:paraId="1E80EE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617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4B4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A0FD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1CDA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1ED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8C9B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C8C87">
            <w:pPr>
              <w:spacing w:before="0" w:after="0"/>
              <w:ind w:left="135"/>
              <w:jc w:val="left"/>
            </w:pPr>
          </w:p>
        </w:tc>
      </w:tr>
      <w:tr w14:paraId="2A1053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3AC5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DD1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26C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E9E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B34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6E14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F2201">
            <w:pPr>
              <w:spacing w:before="0" w:after="0"/>
              <w:ind w:left="135"/>
              <w:jc w:val="left"/>
            </w:pPr>
          </w:p>
        </w:tc>
      </w:tr>
      <w:tr w14:paraId="17E73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B1B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BBD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666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F09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ED6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4BFC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9B46E">
            <w:pPr>
              <w:spacing w:before="0" w:after="0"/>
              <w:ind w:left="135"/>
              <w:jc w:val="left"/>
            </w:pPr>
          </w:p>
        </w:tc>
      </w:tr>
      <w:tr w14:paraId="0993B6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C1C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99C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EEE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52E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193C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2513D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08BEA">
            <w:pPr>
              <w:spacing w:before="0" w:after="0"/>
              <w:ind w:left="135"/>
              <w:jc w:val="left"/>
            </w:pPr>
          </w:p>
        </w:tc>
      </w:tr>
      <w:tr w14:paraId="4808B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B0E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342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58B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19F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769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7771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ABA06">
            <w:pPr>
              <w:spacing w:before="0" w:after="0"/>
              <w:ind w:left="135"/>
              <w:jc w:val="left"/>
            </w:pPr>
          </w:p>
        </w:tc>
      </w:tr>
      <w:tr w14:paraId="26F5A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44D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77E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6A04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C58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4E7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9F92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A87D0">
            <w:pPr>
              <w:spacing w:before="0" w:after="0"/>
              <w:ind w:left="135"/>
              <w:jc w:val="left"/>
            </w:pPr>
          </w:p>
        </w:tc>
      </w:tr>
      <w:tr w14:paraId="0A9B3E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636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B9F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461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E6C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60EA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C319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EC7696">
            <w:pPr>
              <w:spacing w:before="0" w:after="0"/>
              <w:ind w:left="135"/>
              <w:jc w:val="left"/>
            </w:pPr>
          </w:p>
        </w:tc>
      </w:tr>
      <w:tr w14:paraId="392FA2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4C0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8F9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D55B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A06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DCB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358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186008">
            <w:pPr>
              <w:spacing w:before="0" w:after="0"/>
              <w:ind w:left="135"/>
              <w:jc w:val="left"/>
            </w:pPr>
          </w:p>
        </w:tc>
      </w:tr>
      <w:tr w14:paraId="32AD1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D25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03B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1FA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450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191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EA1B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AB1C2">
            <w:pPr>
              <w:spacing w:before="0" w:after="0"/>
              <w:ind w:left="135"/>
              <w:jc w:val="left"/>
            </w:pPr>
          </w:p>
        </w:tc>
      </w:tr>
      <w:tr w14:paraId="4FFDEC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021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4A5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206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2F3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C86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9C7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746CB">
            <w:pPr>
              <w:spacing w:before="0" w:after="0"/>
              <w:ind w:left="135"/>
              <w:jc w:val="left"/>
            </w:pPr>
          </w:p>
        </w:tc>
      </w:tr>
      <w:tr w14:paraId="709D45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92D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DD0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A18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BC4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ECC7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876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76944">
            <w:pPr>
              <w:spacing w:before="0" w:after="0"/>
              <w:ind w:left="135"/>
              <w:jc w:val="left"/>
            </w:pPr>
          </w:p>
        </w:tc>
      </w:tr>
      <w:tr w14:paraId="4A34E8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472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AB2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B05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D4B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C59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3E5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023BFD">
            <w:pPr>
              <w:spacing w:before="0" w:after="0"/>
              <w:ind w:left="135"/>
              <w:jc w:val="left"/>
            </w:pPr>
          </w:p>
        </w:tc>
      </w:tr>
      <w:tr w14:paraId="381680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F4D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65F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3B8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F37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D3E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BD2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E5884">
            <w:pPr>
              <w:spacing w:before="0" w:after="0"/>
              <w:ind w:left="135"/>
              <w:jc w:val="left"/>
            </w:pPr>
          </w:p>
        </w:tc>
      </w:tr>
      <w:tr w14:paraId="5AB10D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847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E12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95B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D0F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C82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927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3D112">
            <w:pPr>
              <w:spacing w:before="0" w:after="0"/>
              <w:ind w:left="135"/>
              <w:jc w:val="left"/>
            </w:pPr>
          </w:p>
        </w:tc>
      </w:tr>
      <w:tr w14:paraId="3EB0C5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B92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76B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BE4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2BF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6E1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553E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96D6D">
            <w:pPr>
              <w:spacing w:before="0" w:after="0"/>
              <w:ind w:left="135"/>
              <w:jc w:val="left"/>
            </w:pPr>
          </w:p>
        </w:tc>
      </w:tr>
      <w:tr w14:paraId="15022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887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936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1D27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867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835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10D8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61506">
            <w:pPr>
              <w:spacing w:before="0" w:after="0"/>
              <w:ind w:left="135"/>
              <w:jc w:val="left"/>
            </w:pPr>
          </w:p>
        </w:tc>
      </w:tr>
      <w:tr w14:paraId="6B2CB0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ABC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20D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D98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009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15DA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B8FF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3F877">
            <w:pPr>
              <w:spacing w:before="0" w:after="0"/>
              <w:ind w:left="135"/>
              <w:jc w:val="left"/>
            </w:pPr>
          </w:p>
        </w:tc>
      </w:tr>
      <w:tr w14:paraId="73F1F9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DFF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272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A64C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251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049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655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6DDC0">
            <w:pPr>
              <w:spacing w:before="0" w:after="0"/>
              <w:ind w:left="135"/>
              <w:jc w:val="left"/>
            </w:pPr>
          </w:p>
        </w:tc>
      </w:tr>
      <w:tr w14:paraId="1F0F0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05E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164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2C2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FF6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80C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9B61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BCF49B">
            <w:pPr>
              <w:spacing w:before="0" w:after="0"/>
              <w:ind w:left="135"/>
              <w:jc w:val="left"/>
            </w:pPr>
          </w:p>
        </w:tc>
      </w:tr>
      <w:tr w14:paraId="1BA16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3CE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33C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83B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E30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89E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F48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7A6A40">
            <w:pPr>
              <w:spacing w:before="0" w:after="0"/>
              <w:ind w:left="135"/>
              <w:jc w:val="left"/>
            </w:pPr>
          </w:p>
        </w:tc>
      </w:tr>
      <w:tr w14:paraId="282AAE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946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A8D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E9B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C092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0AD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BA6B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C64C3">
            <w:pPr>
              <w:spacing w:before="0" w:after="0"/>
              <w:ind w:left="135"/>
              <w:jc w:val="left"/>
            </w:pPr>
          </w:p>
        </w:tc>
      </w:tr>
      <w:tr w14:paraId="1BD32A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CCD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8B2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9A9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726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682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55B31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1FC5E">
            <w:pPr>
              <w:spacing w:before="0" w:after="0"/>
              <w:ind w:left="135"/>
              <w:jc w:val="left"/>
            </w:pPr>
          </w:p>
        </w:tc>
      </w:tr>
      <w:tr w14:paraId="4B202E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AC43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B48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E69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C12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833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711B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BC914">
            <w:pPr>
              <w:spacing w:before="0" w:after="0"/>
              <w:ind w:left="135"/>
              <w:jc w:val="left"/>
            </w:pPr>
          </w:p>
        </w:tc>
      </w:tr>
      <w:tr w14:paraId="2A26D1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183A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318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E702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144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A62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8219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31E32">
            <w:pPr>
              <w:spacing w:before="0" w:after="0"/>
              <w:ind w:left="135"/>
              <w:jc w:val="left"/>
            </w:pPr>
          </w:p>
        </w:tc>
      </w:tr>
      <w:tr w14:paraId="73BAB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927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9CA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582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D95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E9ED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F39E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DE6C8">
            <w:pPr>
              <w:spacing w:before="0" w:after="0"/>
              <w:ind w:left="135"/>
              <w:jc w:val="left"/>
            </w:pPr>
          </w:p>
        </w:tc>
      </w:tr>
      <w:tr w14:paraId="3718B8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E01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021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A8F5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EEF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0E0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B145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A715F">
            <w:pPr>
              <w:spacing w:before="0" w:after="0"/>
              <w:ind w:left="135"/>
              <w:jc w:val="left"/>
            </w:pPr>
          </w:p>
        </w:tc>
      </w:tr>
      <w:tr w14:paraId="2293B0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940E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D6A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9D5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705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E063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DD59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E5F13">
            <w:pPr>
              <w:spacing w:before="0" w:after="0"/>
              <w:ind w:left="135"/>
              <w:jc w:val="left"/>
            </w:pPr>
          </w:p>
        </w:tc>
      </w:tr>
      <w:tr w14:paraId="571E33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F55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C93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71A8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9C2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8AD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C8F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1CE001">
            <w:pPr>
              <w:spacing w:before="0" w:after="0"/>
              <w:ind w:left="135"/>
              <w:jc w:val="left"/>
            </w:pPr>
          </w:p>
        </w:tc>
      </w:tr>
      <w:tr w14:paraId="73681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435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05F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C72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D7B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D3B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3F73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E15BE">
            <w:pPr>
              <w:spacing w:before="0" w:after="0"/>
              <w:ind w:left="135"/>
              <w:jc w:val="left"/>
            </w:pPr>
          </w:p>
        </w:tc>
      </w:tr>
      <w:tr w14:paraId="14835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9CBD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829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388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BD81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47D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6CB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78375">
            <w:pPr>
              <w:spacing w:before="0" w:after="0"/>
              <w:ind w:left="135"/>
              <w:jc w:val="left"/>
            </w:pPr>
          </w:p>
        </w:tc>
      </w:tr>
      <w:tr w14:paraId="6CAC1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290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4D8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468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EFA4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FE8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3BD5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C34C56">
            <w:pPr>
              <w:spacing w:before="0" w:after="0"/>
              <w:ind w:left="135"/>
              <w:jc w:val="left"/>
            </w:pPr>
          </w:p>
        </w:tc>
      </w:tr>
      <w:tr w14:paraId="1F472B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6343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67A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0E5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986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7C7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54A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EEC29">
            <w:pPr>
              <w:spacing w:before="0" w:after="0"/>
              <w:ind w:left="135"/>
              <w:jc w:val="left"/>
            </w:pPr>
          </w:p>
        </w:tc>
      </w:tr>
      <w:tr w14:paraId="4EF3A6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A90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03F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973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14D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F2D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C737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C1404">
            <w:pPr>
              <w:spacing w:before="0" w:after="0"/>
              <w:ind w:left="135"/>
              <w:jc w:val="left"/>
            </w:pPr>
          </w:p>
        </w:tc>
      </w:tr>
      <w:tr w14:paraId="363BD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443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20B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5B4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27C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E20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FFF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C8EE0">
            <w:pPr>
              <w:spacing w:before="0" w:after="0"/>
              <w:ind w:left="135"/>
              <w:jc w:val="left"/>
            </w:pPr>
          </w:p>
        </w:tc>
      </w:tr>
      <w:tr w14:paraId="526248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433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174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4BC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7A5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B54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46C5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3AA13">
            <w:pPr>
              <w:spacing w:before="0" w:after="0"/>
              <w:ind w:left="135"/>
              <w:jc w:val="left"/>
            </w:pPr>
          </w:p>
        </w:tc>
      </w:tr>
      <w:tr w14:paraId="19D543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20F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BF5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BFC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B56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0A10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CB4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5E966">
            <w:pPr>
              <w:spacing w:before="0" w:after="0"/>
              <w:ind w:left="135"/>
              <w:jc w:val="left"/>
            </w:pPr>
          </w:p>
        </w:tc>
      </w:tr>
      <w:tr w14:paraId="6A647A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C49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094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6F5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7C3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631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6BCB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8BE86">
            <w:pPr>
              <w:spacing w:before="0" w:after="0"/>
              <w:ind w:left="135"/>
              <w:jc w:val="left"/>
            </w:pPr>
          </w:p>
        </w:tc>
      </w:tr>
      <w:tr w14:paraId="3182D0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2B5D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4D7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2F4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DF6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5CA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E8C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74D1D">
            <w:pPr>
              <w:spacing w:before="0" w:after="0"/>
              <w:ind w:left="135"/>
              <w:jc w:val="left"/>
            </w:pPr>
          </w:p>
        </w:tc>
      </w:tr>
      <w:tr w14:paraId="267756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8CEE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674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702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1C6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8A6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493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DB281">
            <w:pPr>
              <w:spacing w:before="0" w:after="0"/>
              <w:ind w:left="135"/>
              <w:jc w:val="left"/>
            </w:pPr>
          </w:p>
        </w:tc>
      </w:tr>
      <w:tr w14:paraId="144841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0E9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7F6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0CE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E08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546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9E9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A41AD">
            <w:pPr>
              <w:spacing w:before="0" w:after="0"/>
              <w:ind w:left="135"/>
              <w:jc w:val="left"/>
            </w:pPr>
          </w:p>
        </w:tc>
      </w:tr>
      <w:tr w14:paraId="0E0F2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A04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65A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24B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EB59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1B3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07DD6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2CD14">
            <w:pPr>
              <w:spacing w:before="0" w:after="0"/>
              <w:ind w:left="135"/>
              <w:jc w:val="left"/>
            </w:pPr>
          </w:p>
        </w:tc>
      </w:tr>
      <w:tr w14:paraId="0538FC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B65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D9B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2FA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0134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D95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0D95D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DD540">
            <w:pPr>
              <w:spacing w:before="0" w:after="0"/>
              <w:ind w:left="135"/>
              <w:jc w:val="left"/>
            </w:pPr>
          </w:p>
        </w:tc>
      </w:tr>
      <w:tr w14:paraId="4AAE9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885D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3055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B6B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D4D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CCC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DE1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6FE46F">
            <w:pPr>
              <w:spacing w:before="0" w:after="0"/>
              <w:ind w:left="135"/>
              <w:jc w:val="left"/>
            </w:pPr>
          </w:p>
        </w:tc>
      </w:tr>
      <w:tr w14:paraId="47CFB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DD7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D4E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8E2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7972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800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44C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40200">
            <w:pPr>
              <w:spacing w:before="0" w:after="0"/>
              <w:ind w:left="135"/>
              <w:jc w:val="left"/>
            </w:pPr>
          </w:p>
        </w:tc>
      </w:tr>
      <w:tr w14:paraId="4F3941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1ED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407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2D24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610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9BD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0F20F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A5ABE">
            <w:pPr>
              <w:spacing w:before="0" w:after="0"/>
              <w:ind w:left="135"/>
              <w:jc w:val="left"/>
            </w:pPr>
          </w:p>
        </w:tc>
      </w:tr>
      <w:tr w14:paraId="63162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030B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6C8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6DD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FA1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78C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FF8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52B16">
            <w:pPr>
              <w:spacing w:before="0" w:after="0"/>
              <w:ind w:left="135"/>
              <w:jc w:val="left"/>
            </w:pPr>
          </w:p>
        </w:tc>
      </w:tr>
      <w:tr w14:paraId="1B2B26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62C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3A4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B2B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3ACE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B22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E11F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D2E46">
            <w:pPr>
              <w:spacing w:before="0" w:after="0"/>
              <w:ind w:left="135"/>
              <w:jc w:val="left"/>
            </w:pPr>
          </w:p>
        </w:tc>
      </w:tr>
      <w:tr w14:paraId="2F9D0D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F8EB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914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330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D2D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04C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CB4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87496">
            <w:pPr>
              <w:spacing w:before="0" w:after="0"/>
              <w:ind w:left="135"/>
              <w:jc w:val="left"/>
            </w:pPr>
          </w:p>
        </w:tc>
      </w:tr>
      <w:tr w14:paraId="3EB722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FA4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D1C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4F5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434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C9B4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0D3C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89D5B">
            <w:pPr>
              <w:spacing w:before="0" w:after="0"/>
              <w:ind w:left="135"/>
              <w:jc w:val="left"/>
            </w:pPr>
          </w:p>
        </w:tc>
      </w:tr>
      <w:tr w14:paraId="60C67E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AEB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037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009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0E1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800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4120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37DC4">
            <w:pPr>
              <w:spacing w:before="0" w:after="0"/>
              <w:ind w:left="135"/>
              <w:jc w:val="left"/>
            </w:pPr>
          </w:p>
        </w:tc>
      </w:tr>
      <w:tr w14:paraId="2C514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ADB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956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360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A24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000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49FB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6590C">
            <w:pPr>
              <w:spacing w:before="0" w:after="0"/>
              <w:ind w:left="135"/>
              <w:jc w:val="left"/>
            </w:pPr>
          </w:p>
        </w:tc>
      </w:tr>
      <w:tr w14:paraId="0F5427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A00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A14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7B5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135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118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59B7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24E580">
            <w:pPr>
              <w:spacing w:before="0" w:after="0"/>
              <w:ind w:left="135"/>
              <w:jc w:val="left"/>
            </w:pPr>
          </w:p>
        </w:tc>
      </w:tr>
      <w:tr w14:paraId="71C50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C21D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A7F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525C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19B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783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479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2DE8B">
            <w:pPr>
              <w:spacing w:before="0" w:after="0"/>
              <w:ind w:left="135"/>
              <w:jc w:val="left"/>
            </w:pPr>
          </w:p>
        </w:tc>
      </w:tr>
      <w:tr w14:paraId="3F2FF5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2211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84D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CAB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9CA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357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D00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5E5FC">
            <w:pPr>
              <w:spacing w:before="0" w:after="0"/>
              <w:ind w:left="135"/>
              <w:jc w:val="left"/>
            </w:pPr>
          </w:p>
        </w:tc>
      </w:tr>
      <w:tr w14:paraId="459502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F52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9D7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D50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785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4DA7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2DFB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6B9D1">
            <w:pPr>
              <w:spacing w:before="0" w:after="0"/>
              <w:ind w:left="135"/>
              <w:jc w:val="left"/>
            </w:pPr>
          </w:p>
        </w:tc>
      </w:tr>
      <w:tr w14:paraId="4FB7D2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14F1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B0A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CE7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8A2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60E2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8A2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882217">
            <w:pPr>
              <w:spacing w:before="0" w:after="0"/>
              <w:ind w:left="135"/>
              <w:jc w:val="left"/>
            </w:pPr>
          </w:p>
        </w:tc>
      </w:tr>
      <w:tr w14:paraId="507D7C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EC1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0A4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B51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9234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962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4D1B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367DA">
            <w:pPr>
              <w:spacing w:before="0" w:after="0"/>
              <w:ind w:left="135"/>
              <w:jc w:val="left"/>
            </w:pPr>
          </w:p>
        </w:tc>
      </w:tr>
      <w:tr w14:paraId="4F96DF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9D60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597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3B2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EE0F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D77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1E67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91790">
            <w:pPr>
              <w:spacing w:before="0" w:after="0"/>
              <w:ind w:left="135"/>
              <w:jc w:val="left"/>
            </w:pPr>
          </w:p>
        </w:tc>
      </w:tr>
      <w:tr w14:paraId="598852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7E3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51A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5D9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76AB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7826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2BFF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5E328">
            <w:pPr>
              <w:spacing w:before="0" w:after="0"/>
              <w:ind w:left="135"/>
              <w:jc w:val="left"/>
            </w:pPr>
          </w:p>
        </w:tc>
      </w:tr>
      <w:tr w14:paraId="3EE592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628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9EB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CBD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FC1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060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6B5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0C74D">
            <w:pPr>
              <w:spacing w:before="0" w:after="0"/>
              <w:ind w:left="135"/>
              <w:jc w:val="left"/>
            </w:pPr>
          </w:p>
        </w:tc>
      </w:tr>
      <w:tr w14:paraId="0CEDE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3AA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70A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DE9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5C3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9918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7E51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8ED00">
            <w:pPr>
              <w:spacing w:before="0" w:after="0"/>
              <w:ind w:left="135"/>
              <w:jc w:val="left"/>
            </w:pPr>
          </w:p>
        </w:tc>
      </w:tr>
      <w:tr w14:paraId="1A49AC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E58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426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D13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41E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463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B62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23397C">
            <w:pPr>
              <w:spacing w:before="0" w:after="0"/>
              <w:ind w:left="135"/>
              <w:jc w:val="left"/>
            </w:pPr>
          </w:p>
        </w:tc>
      </w:tr>
      <w:tr w14:paraId="60D17C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BD40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A78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5EF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521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C48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E60E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BA67A">
            <w:pPr>
              <w:spacing w:before="0" w:after="0"/>
              <w:ind w:left="135"/>
              <w:jc w:val="left"/>
            </w:pPr>
          </w:p>
        </w:tc>
      </w:tr>
      <w:tr w14:paraId="72AECF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770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A07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59F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6EC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7BC7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EFC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D6738B">
            <w:pPr>
              <w:spacing w:before="0" w:after="0"/>
              <w:ind w:left="135"/>
              <w:jc w:val="left"/>
            </w:pPr>
          </w:p>
        </w:tc>
      </w:tr>
      <w:tr w14:paraId="241F8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659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303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7B0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355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D28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7214F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91134">
            <w:pPr>
              <w:spacing w:before="0" w:after="0"/>
              <w:ind w:left="135"/>
              <w:jc w:val="left"/>
            </w:pPr>
          </w:p>
        </w:tc>
      </w:tr>
      <w:tr w14:paraId="3388D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FF5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6A5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62C1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3C7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DAA5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4DE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4E508">
            <w:pPr>
              <w:spacing w:before="0" w:after="0"/>
              <w:ind w:left="135"/>
              <w:jc w:val="left"/>
            </w:pPr>
          </w:p>
        </w:tc>
      </w:tr>
      <w:tr w14:paraId="1BFA68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59F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B9F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E5D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5BC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5D5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DE26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DE4C8B">
            <w:pPr>
              <w:spacing w:before="0" w:after="0"/>
              <w:ind w:left="135"/>
              <w:jc w:val="left"/>
            </w:pPr>
          </w:p>
        </w:tc>
      </w:tr>
      <w:tr w14:paraId="0C0B38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F7C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A17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D4D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F66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6F1F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CA1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ED601">
            <w:pPr>
              <w:spacing w:before="0" w:after="0"/>
              <w:ind w:left="135"/>
              <w:jc w:val="left"/>
            </w:pPr>
          </w:p>
        </w:tc>
      </w:tr>
      <w:tr w14:paraId="65722B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ACD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88D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713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F72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B72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6D64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9F070">
            <w:pPr>
              <w:spacing w:before="0" w:after="0"/>
              <w:ind w:left="135"/>
              <w:jc w:val="left"/>
            </w:pPr>
          </w:p>
        </w:tc>
      </w:tr>
      <w:tr w14:paraId="5BBB7B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E686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B5A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4279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741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F66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8D7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62F27">
            <w:pPr>
              <w:spacing w:before="0" w:after="0"/>
              <w:ind w:left="135"/>
              <w:jc w:val="left"/>
            </w:pPr>
          </w:p>
        </w:tc>
      </w:tr>
      <w:tr w14:paraId="04E858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4A4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662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4B5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EA2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4FE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8D1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B9405">
            <w:pPr>
              <w:spacing w:before="0" w:after="0"/>
              <w:ind w:left="135"/>
              <w:jc w:val="left"/>
            </w:pPr>
          </w:p>
        </w:tc>
      </w:tr>
      <w:tr w14:paraId="2D1A6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12C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106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C17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C86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329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F900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9AA2D">
            <w:pPr>
              <w:spacing w:before="0" w:after="0"/>
              <w:ind w:left="135"/>
              <w:jc w:val="left"/>
            </w:pPr>
          </w:p>
        </w:tc>
      </w:tr>
      <w:tr w14:paraId="194AA2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DC1A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157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C95C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369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5DD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5B2C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417AB">
            <w:pPr>
              <w:spacing w:before="0" w:after="0"/>
              <w:ind w:left="135"/>
              <w:jc w:val="left"/>
            </w:pPr>
          </w:p>
        </w:tc>
      </w:tr>
      <w:tr w14:paraId="6D4686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819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921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774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57C2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676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A2B8A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24F33">
            <w:pPr>
              <w:spacing w:before="0" w:after="0"/>
              <w:ind w:left="135"/>
              <w:jc w:val="left"/>
            </w:pPr>
          </w:p>
        </w:tc>
      </w:tr>
      <w:tr w14:paraId="36754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9C6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F99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DEF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3E9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352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2B3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E913F">
            <w:pPr>
              <w:spacing w:before="0" w:after="0"/>
              <w:ind w:left="135"/>
              <w:jc w:val="left"/>
            </w:pPr>
          </w:p>
        </w:tc>
      </w:tr>
      <w:tr w14:paraId="64FCC5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06C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0AC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AC3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E97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D54E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30E2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894E3">
            <w:pPr>
              <w:spacing w:before="0" w:after="0"/>
              <w:ind w:left="135"/>
              <w:jc w:val="left"/>
            </w:pPr>
          </w:p>
        </w:tc>
      </w:tr>
      <w:tr w14:paraId="35CE7D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716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476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B01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A49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1AB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A1D38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2713E">
            <w:pPr>
              <w:spacing w:before="0" w:after="0"/>
              <w:ind w:left="135"/>
              <w:jc w:val="left"/>
            </w:pPr>
          </w:p>
        </w:tc>
      </w:tr>
      <w:tr w14:paraId="23F0BF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515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871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DEF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2D00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BA4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956E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79102D">
            <w:pPr>
              <w:spacing w:before="0" w:after="0"/>
              <w:ind w:left="135"/>
              <w:jc w:val="left"/>
            </w:pPr>
          </w:p>
        </w:tc>
      </w:tr>
      <w:tr w14:paraId="063684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026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D47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57E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E2FC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B9E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DDCF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B0834">
            <w:pPr>
              <w:spacing w:before="0" w:after="0"/>
              <w:ind w:left="135"/>
              <w:jc w:val="left"/>
            </w:pPr>
          </w:p>
        </w:tc>
      </w:tr>
      <w:tr w14:paraId="7E2D1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A62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627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A0E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738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0AB4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EA05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55AD6">
            <w:pPr>
              <w:spacing w:before="0" w:after="0"/>
              <w:ind w:left="135"/>
              <w:jc w:val="left"/>
            </w:pPr>
          </w:p>
        </w:tc>
      </w:tr>
      <w:tr w14:paraId="6C05C0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ADD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BD4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752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03B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409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0EE1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7D3ED">
            <w:pPr>
              <w:spacing w:before="0" w:after="0"/>
              <w:ind w:left="135"/>
              <w:jc w:val="left"/>
            </w:pPr>
          </w:p>
        </w:tc>
      </w:tr>
      <w:tr w14:paraId="5BA77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061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E47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8FE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064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E6B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98EF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3EAFF">
            <w:pPr>
              <w:spacing w:before="0" w:after="0"/>
              <w:ind w:left="135"/>
              <w:jc w:val="left"/>
            </w:pPr>
          </w:p>
        </w:tc>
      </w:tr>
      <w:tr w14:paraId="263E54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3775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449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7C0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941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5C2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F903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3288B">
            <w:pPr>
              <w:spacing w:before="0" w:after="0"/>
              <w:ind w:left="135"/>
              <w:jc w:val="left"/>
            </w:pPr>
          </w:p>
        </w:tc>
      </w:tr>
      <w:tr w14:paraId="57D4C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17EB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FBB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5A9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FAF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61F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B1C1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38062">
            <w:pPr>
              <w:spacing w:before="0" w:after="0"/>
              <w:ind w:left="135"/>
              <w:jc w:val="left"/>
            </w:pPr>
          </w:p>
        </w:tc>
      </w:tr>
      <w:tr w14:paraId="1E5FE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9C39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563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6F9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DF9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FEE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3F81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9ADB0">
            <w:pPr>
              <w:spacing w:before="0" w:after="0"/>
              <w:ind w:left="135"/>
              <w:jc w:val="left"/>
            </w:pPr>
          </w:p>
        </w:tc>
      </w:tr>
      <w:tr w14:paraId="65CFF6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FBD7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8D5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5C1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8D0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7F8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720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C3807">
            <w:pPr>
              <w:spacing w:before="0" w:after="0"/>
              <w:ind w:left="135"/>
              <w:jc w:val="left"/>
            </w:pPr>
          </w:p>
        </w:tc>
      </w:tr>
      <w:tr w14:paraId="114BE4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6F3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6DC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65C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256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88B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A636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120C0">
            <w:pPr>
              <w:spacing w:before="0" w:after="0"/>
              <w:ind w:left="135"/>
              <w:jc w:val="left"/>
            </w:pPr>
          </w:p>
        </w:tc>
      </w:tr>
      <w:tr w14:paraId="05E44E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626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23B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FDC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A16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C1B2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7E5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1CBC0">
            <w:pPr>
              <w:spacing w:before="0" w:after="0"/>
              <w:ind w:left="135"/>
              <w:jc w:val="left"/>
            </w:pPr>
          </w:p>
        </w:tc>
      </w:tr>
      <w:tr w14:paraId="0FFA09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634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C65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7AE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3D7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7BF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DED4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03D36">
            <w:pPr>
              <w:spacing w:before="0" w:after="0"/>
              <w:ind w:left="135"/>
              <w:jc w:val="left"/>
            </w:pPr>
          </w:p>
        </w:tc>
      </w:tr>
      <w:tr w14:paraId="4C31D3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EE3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053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F59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84E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2B1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4068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BE73B">
            <w:pPr>
              <w:spacing w:before="0" w:after="0"/>
              <w:ind w:left="135"/>
              <w:jc w:val="left"/>
            </w:pPr>
          </w:p>
        </w:tc>
      </w:tr>
      <w:tr w14:paraId="46DF37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C8B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8AC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483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03E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980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1B6C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965EFB">
            <w:pPr>
              <w:spacing w:before="0" w:after="0"/>
              <w:ind w:left="135"/>
              <w:jc w:val="left"/>
            </w:pPr>
          </w:p>
        </w:tc>
      </w:tr>
      <w:tr w14:paraId="1D5B22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4B1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9F5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B23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E5E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257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040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D11D9">
            <w:pPr>
              <w:spacing w:before="0" w:after="0"/>
              <w:ind w:left="135"/>
              <w:jc w:val="left"/>
            </w:pPr>
          </w:p>
        </w:tc>
      </w:tr>
      <w:tr w14:paraId="58C355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B56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16D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C9C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7236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015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597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7C5C6">
            <w:pPr>
              <w:spacing w:before="0" w:after="0"/>
              <w:ind w:left="135"/>
              <w:jc w:val="left"/>
            </w:pPr>
          </w:p>
        </w:tc>
      </w:tr>
      <w:tr w14:paraId="70DB06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FBE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C52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6FB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20F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7B0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C20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80E18A">
            <w:pPr>
              <w:spacing w:before="0" w:after="0"/>
              <w:ind w:left="135"/>
              <w:jc w:val="left"/>
            </w:pPr>
          </w:p>
        </w:tc>
      </w:tr>
      <w:tr w14:paraId="418B5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1E6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B78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1C8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1BF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424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925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63F9F">
            <w:pPr>
              <w:spacing w:before="0" w:after="0"/>
              <w:ind w:left="135"/>
              <w:jc w:val="left"/>
            </w:pPr>
          </w:p>
        </w:tc>
      </w:tr>
      <w:tr w14:paraId="28713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435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7B4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8819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A59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6E82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F89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5DA5A">
            <w:pPr>
              <w:spacing w:before="0" w:after="0"/>
              <w:ind w:left="135"/>
              <w:jc w:val="left"/>
            </w:pPr>
          </w:p>
        </w:tc>
      </w:tr>
      <w:tr w14:paraId="7324BB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4F4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53E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362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534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BD4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26E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484D1">
            <w:pPr>
              <w:spacing w:before="0" w:after="0"/>
              <w:ind w:left="135"/>
              <w:jc w:val="left"/>
            </w:pPr>
          </w:p>
        </w:tc>
      </w:tr>
      <w:tr w14:paraId="0F9524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C58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AB0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3BF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6FE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E7C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1563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72099C">
            <w:pPr>
              <w:spacing w:before="0" w:after="0"/>
              <w:ind w:left="135"/>
              <w:jc w:val="left"/>
            </w:pPr>
          </w:p>
        </w:tc>
      </w:tr>
      <w:tr w14:paraId="7DC52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F18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D5B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B61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067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81F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C2B2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42D19D">
            <w:pPr>
              <w:spacing w:before="0" w:after="0"/>
              <w:ind w:left="135"/>
              <w:jc w:val="left"/>
            </w:pPr>
          </w:p>
        </w:tc>
      </w:tr>
      <w:tr w14:paraId="7A3936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A96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B81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9F2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DAAD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01EB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8C3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376EA">
            <w:pPr>
              <w:spacing w:before="0" w:after="0"/>
              <w:ind w:left="135"/>
              <w:jc w:val="left"/>
            </w:pPr>
          </w:p>
        </w:tc>
      </w:tr>
      <w:tr w14:paraId="4B877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B97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B9C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B5C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205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976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5C5C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2F8FA">
            <w:pPr>
              <w:spacing w:before="0" w:after="0"/>
              <w:ind w:left="135"/>
              <w:jc w:val="left"/>
            </w:pPr>
          </w:p>
        </w:tc>
      </w:tr>
      <w:tr w14:paraId="6811F5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37A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92F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BCC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118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F56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35C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6D1E7">
            <w:pPr>
              <w:spacing w:before="0" w:after="0"/>
              <w:ind w:left="135"/>
              <w:jc w:val="left"/>
            </w:pPr>
          </w:p>
        </w:tc>
      </w:tr>
      <w:tr w14:paraId="23F582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1FF7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01E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C35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840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0E3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AAF0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B05D3">
            <w:pPr>
              <w:spacing w:before="0" w:after="0"/>
              <w:ind w:left="135"/>
              <w:jc w:val="left"/>
            </w:pPr>
          </w:p>
        </w:tc>
      </w:tr>
      <w:tr w14:paraId="35EA4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5497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FB1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E18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0EF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E2D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7B6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6D49F">
            <w:pPr>
              <w:spacing w:before="0" w:after="0"/>
              <w:ind w:left="135"/>
              <w:jc w:val="left"/>
            </w:pPr>
          </w:p>
        </w:tc>
      </w:tr>
      <w:tr w14:paraId="4D2E73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54A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9B2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563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D988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B078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C0BC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1FD63">
            <w:pPr>
              <w:spacing w:before="0" w:after="0"/>
              <w:ind w:left="135"/>
              <w:jc w:val="left"/>
            </w:pPr>
          </w:p>
        </w:tc>
      </w:tr>
      <w:tr w14:paraId="682F2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CAC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F02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60B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E0A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7C9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CC4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8D508">
            <w:pPr>
              <w:spacing w:before="0" w:after="0"/>
              <w:ind w:left="135"/>
              <w:jc w:val="left"/>
            </w:pPr>
          </w:p>
        </w:tc>
      </w:tr>
      <w:tr w14:paraId="5C1025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50F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219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404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478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772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467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F6C5F">
            <w:pPr>
              <w:spacing w:before="0" w:after="0"/>
              <w:ind w:left="135"/>
              <w:jc w:val="left"/>
            </w:pPr>
          </w:p>
        </w:tc>
      </w:tr>
      <w:tr w14:paraId="7A74B9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899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21B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307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2A4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A692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7C1CD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C5899">
            <w:pPr>
              <w:spacing w:before="0" w:after="0"/>
              <w:ind w:left="135"/>
              <w:jc w:val="left"/>
            </w:pPr>
          </w:p>
        </w:tc>
      </w:tr>
      <w:tr w14:paraId="36CA53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751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770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36C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E80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EDD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7CC6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4CED4">
            <w:pPr>
              <w:spacing w:before="0" w:after="0"/>
              <w:ind w:left="135"/>
              <w:jc w:val="left"/>
            </w:pPr>
          </w:p>
        </w:tc>
      </w:tr>
      <w:tr w14:paraId="44FB7B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A4E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2AA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494A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6D8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FAF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08815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338CE">
            <w:pPr>
              <w:spacing w:before="0" w:after="0"/>
              <w:ind w:left="135"/>
              <w:jc w:val="left"/>
            </w:pPr>
          </w:p>
        </w:tc>
      </w:tr>
      <w:tr w14:paraId="024B8E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127B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CF4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9B3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589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C8F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BACC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3F0DA">
            <w:pPr>
              <w:spacing w:before="0" w:after="0"/>
              <w:ind w:left="135"/>
              <w:jc w:val="left"/>
            </w:pPr>
          </w:p>
        </w:tc>
      </w:tr>
      <w:tr w14:paraId="220DC5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678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A21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01F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243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5B0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26919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E0F36">
            <w:pPr>
              <w:spacing w:before="0" w:after="0"/>
              <w:ind w:left="135"/>
              <w:jc w:val="left"/>
            </w:pPr>
          </w:p>
        </w:tc>
      </w:tr>
      <w:tr w14:paraId="34E28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4B6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034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FE5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60A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0F7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A35A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780A7">
            <w:pPr>
              <w:spacing w:before="0" w:after="0"/>
              <w:ind w:left="135"/>
              <w:jc w:val="left"/>
            </w:pPr>
          </w:p>
        </w:tc>
      </w:tr>
      <w:tr w14:paraId="1D26E8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966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047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1AE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7BE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3FA2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BBE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BC750">
            <w:pPr>
              <w:spacing w:before="0" w:after="0"/>
              <w:ind w:left="135"/>
              <w:jc w:val="left"/>
            </w:pPr>
          </w:p>
        </w:tc>
      </w:tr>
      <w:tr w14:paraId="06780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87D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BF7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1A1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97D2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EFA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E985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A5664">
            <w:pPr>
              <w:spacing w:before="0" w:after="0"/>
              <w:ind w:left="135"/>
              <w:jc w:val="left"/>
            </w:pPr>
          </w:p>
        </w:tc>
      </w:tr>
      <w:tr w14:paraId="124BEF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895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82C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164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CCD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F879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B686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C82D1">
            <w:pPr>
              <w:spacing w:before="0" w:after="0"/>
              <w:ind w:left="135"/>
              <w:jc w:val="left"/>
            </w:pPr>
          </w:p>
        </w:tc>
      </w:tr>
      <w:tr w14:paraId="3E61A2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228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9BB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A25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431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C84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AEF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94626">
            <w:pPr>
              <w:spacing w:before="0" w:after="0"/>
              <w:ind w:left="135"/>
              <w:jc w:val="left"/>
            </w:pPr>
          </w:p>
        </w:tc>
      </w:tr>
      <w:tr w14:paraId="2A2C24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035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134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C0E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687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068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020D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67C68">
            <w:pPr>
              <w:spacing w:before="0" w:after="0"/>
              <w:ind w:left="135"/>
              <w:jc w:val="left"/>
            </w:pPr>
          </w:p>
        </w:tc>
      </w:tr>
      <w:tr w14:paraId="6E7662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B11C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F08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005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40F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21B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4008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16111">
            <w:pPr>
              <w:spacing w:before="0" w:after="0"/>
              <w:ind w:left="135"/>
              <w:jc w:val="left"/>
            </w:pPr>
          </w:p>
        </w:tc>
      </w:tr>
      <w:tr w14:paraId="63CBB1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184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932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098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38E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D30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CB29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86DA1">
            <w:pPr>
              <w:spacing w:before="0" w:after="0"/>
              <w:ind w:left="135"/>
              <w:jc w:val="left"/>
            </w:pPr>
          </w:p>
        </w:tc>
      </w:tr>
      <w:tr w14:paraId="13E7B9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974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4AF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C8E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0A3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679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FC4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8A505C">
            <w:pPr>
              <w:spacing w:before="0" w:after="0"/>
              <w:ind w:left="135"/>
              <w:jc w:val="left"/>
            </w:pPr>
          </w:p>
        </w:tc>
      </w:tr>
      <w:tr w14:paraId="274E4F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B6F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030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E85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5A7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80CA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0470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47D40">
            <w:pPr>
              <w:spacing w:before="0" w:after="0"/>
              <w:ind w:left="135"/>
              <w:jc w:val="left"/>
            </w:pPr>
          </w:p>
        </w:tc>
      </w:tr>
      <w:tr w14:paraId="40C601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342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46B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BA0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A94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7B6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B54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988C2">
            <w:pPr>
              <w:spacing w:before="0" w:after="0"/>
              <w:ind w:left="135"/>
              <w:jc w:val="left"/>
            </w:pPr>
          </w:p>
        </w:tc>
      </w:tr>
      <w:tr w14:paraId="1F100A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61C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B96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22D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269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B7E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099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B21C4">
            <w:pPr>
              <w:spacing w:before="0" w:after="0"/>
              <w:ind w:left="135"/>
              <w:jc w:val="left"/>
            </w:pPr>
          </w:p>
        </w:tc>
      </w:tr>
      <w:tr w14:paraId="0245F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FA3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44C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EBA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E1C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26F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D59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DA7D9">
            <w:pPr>
              <w:spacing w:before="0" w:after="0"/>
              <w:ind w:left="135"/>
              <w:jc w:val="left"/>
            </w:pPr>
          </w:p>
        </w:tc>
      </w:tr>
      <w:tr w14:paraId="0D58B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92F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10B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525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8A3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CDE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B9C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D4E922">
            <w:pPr>
              <w:spacing w:before="0" w:after="0"/>
              <w:ind w:left="135"/>
              <w:jc w:val="left"/>
            </w:pPr>
          </w:p>
        </w:tc>
      </w:tr>
      <w:tr w14:paraId="2CE234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49E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D5C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C39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D1E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5CD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D529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9A293">
            <w:pPr>
              <w:spacing w:before="0" w:after="0"/>
              <w:ind w:left="135"/>
              <w:jc w:val="left"/>
            </w:pPr>
          </w:p>
        </w:tc>
      </w:tr>
      <w:tr w14:paraId="49EE76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779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831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80A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0DE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910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E0DF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DA1CA">
            <w:pPr>
              <w:spacing w:before="0" w:after="0"/>
              <w:ind w:left="135"/>
              <w:jc w:val="left"/>
            </w:pPr>
          </w:p>
        </w:tc>
      </w:tr>
      <w:tr w14:paraId="6EBB2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448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323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DB6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31C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65E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F82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217B7">
            <w:pPr>
              <w:spacing w:before="0" w:after="0"/>
              <w:ind w:left="135"/>
              <w:jc w:val="left"/>
            </w:pPr>
          </w:p>
        </w:tc>
      </w:tr>
      <w:tr w14:paraId="7383E4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361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4CF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CC8B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B5E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5A3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89D3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DBBBF">
            <w:pPr>
              <w:spacing w:before="0" w:after="0"/>
              <w:ind w:left="135"/>
              <w:jc w:val="left"/>
            </w:pPr>
          </w:p>
        </w:tc>
      </w:tr>
      <w:tr w14:paraId="3EAEAE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8052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216F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FCE8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158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425DDD">
            <w:pPr>
              <w:jc w:val="left"/>
            </w:pPr>
          </w:p>
        </w:tc>
      </w:tr>
    </w:tbl>
    <w:p w14:paraId="7005A5BB">
      <w:pPr>
        <w:sectPr>
          <w:pgSz w:w="16383" w:h="11906" w:orient="landscape"/>
          <w:cols w:space="720" w:num="1"/>
        </w:sectPr>
      </w:pPr>
    </w:p>
    <w:p w14:paraId="66CC4F88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4317"/>
        <w:gridCol w:w="1168"/>
        <w:gridCol w:w="1317"/>
        <w:gridCol w:w="1400"/>
        <w:gridCol w:w="993"/>
        <w:gridCol w:w="2847"/>
      </w:tblGrid>
      <w:tr w14:paraId="5376EB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B0B5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B94912B"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E3C3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A2E2D1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427C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B50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470A35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7ED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082A2F9">
            <w:pPr>
              <w:spacing w:before="0" w:after="0"/>
              <w:ind w:left="135"/>
              <w:jc w:val="left"/>
            </w:pPr>
          </w:p>
        </w:tc>
      </w:tr>
      <w:tr w14:paraId="4F27D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80988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63B479">
            <w:pPr>
              <w:jc w:val="left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6AE3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FF887B8"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6025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41B6EE1"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D251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889C4E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5B6E12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A19741">
            <w:pPr>
              <w:jc w:val="left"/>
            </w:pPr>
          </w:p>
        </w:tc>
      </w:tr>
      <w:tr w14:paraId="65D5E5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1B53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D734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9E87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63F0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04B0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833D1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6513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https://m.edsoo.ru/f841ebc8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1103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5CA4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FAE3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CE00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2510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D8E2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9E91F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9007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28D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CBA3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6050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CD6B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5F41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963D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DC9BF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2E73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D1F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4400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37A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7EB7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08D7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3A2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3120B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9081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CB9A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7117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0A48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2F66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6069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FE50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2EE06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D5E7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396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C22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EAF1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2B0B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F351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346A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83F74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CD0B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62C4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20BD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6E6A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8EE6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806A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B13B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DFB26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06F4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AF7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E3A3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D9B5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8F1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50DA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68DE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59947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718F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D6E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C904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9EAE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D343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A2C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8E7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C1C53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A8BF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5B6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0CD3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E4D0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03AC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9540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2280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072F8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1A4C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5BD7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953B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188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D05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589D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9B48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05D04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2C38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508D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0513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1AAC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702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D8E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D2DA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FB52B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C81B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https://m.edsoo.ru/f8422494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10F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55F8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A58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B02B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8CA5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9716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1AD87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B00A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CC2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1569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789B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3ACA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9C2E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3C95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53A0A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6C90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https://m.edsoo.ru/f842da88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ACA7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4040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1043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E2B8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7EA4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5D98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4AACB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D5FF43">
            <w:pPr>
              <w:spacing w:before="0" w:after="0"/>
              <w:ind w:left="135"/>
              <w:jc w:val="left"/>
            </w:pPr>
          </w:p>
        </w:tc>
      </w:tr>
      <w:tr w14:paraId="211AC4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32DC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FECA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B5E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B4DD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6023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8B6A7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0DF2F4">
            <w:pPr>
              <w:spacing w:before="0" w:after="0"/>
              <w:ind w:left="135"/>
              <w:jc w:val="left"/>
            </w:pPr>
          </w:p>
        </w:tc>
      </w:tr>
      <w:tr w14:paraId="5A49C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5224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6F04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F5CB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058B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72D9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E8B6C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AC4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CF8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7C3A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DB7E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6BE8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79C8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D817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09C95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F7FFDC">
            <w:pPr>
              <w:spacing w:before="0" w:after="0"/>
              <w:ind w:left="135"/>
              <w:jc w:val="left"/>
            </w:pPr>
          </w:p>
        </w:tc>
      </w:tr>
      <w:tr w14:paraId="493063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2985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FC50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BA50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4E9B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6047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2E970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2D46FC">
            <w:pPr>
              <w:spacing w:before="0" w:after="0"/>
              <w:ind w:left="135"/>
              <w:jc w:val="left"/>
            </w:pPr>
          </w:p>
        </w:tc>
      </w:tr>
      <w:tr w14:paraId="30A296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337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EF53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C092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CA5D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BAE4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B245D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570285">
            <w:pPr>
              <w:spacing w:before="0" w:after="0"/>
              <w:ind w:left="135"/>
              <w:jc w:val="left"/>
            </w:pPr>
          </w:p>
        </w:tc>
      </w:tr>
      <w:tr w14:paraId="1A884C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76F6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6576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F3B5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521E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2636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A70BB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C35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https://m.edsoo.ru/f84219d6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D1F8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FCD2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323B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FEF8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AFBD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B3DC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C894A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E9D1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CFAE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4E13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BC07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FAE4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F70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998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7AF4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31DD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124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ED8A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2DF8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447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723A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0A5D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10161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7C67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https://m.edsoo.ru/f8421c24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89C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9A7C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F50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6D0F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48AD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F9FC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52AC7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C86A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5B7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9413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14F7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4342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2FB9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1CCA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FC7A6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E2A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46E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3380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3A10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11D8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B9B1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74CD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2ADA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61FBFD">
            <w:pPr>
              <w:spacing w:before="0" w:after="0"/>
              <w:ind w:left="135"/>
              <w:jc w:val="left"/>
            </w:pPr>
          </w:p>
        </w:tc>
      </w:tr>
      <w:tr w14:paraId="286A80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708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CE73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80CF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CBC4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4725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E7C42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CBB76E">
            <w:pPr>
              <w:spacing w:before="0" w:after="0"/>
              <w:ind w:left="135"/>
              <w:jc w:val="left"/>
            </w:pPr>
          </w:p>
        </w:tc>
      </w:tr>
      <w:tr w14:paraId="2EB84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273CC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4E02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31D6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30E5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D5F6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78EBA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E0100C">
            <w:pPr>
              <w:spacing w:before="0" w:after="0"/>
              <w:ind w:left="135"/>
              <w:jc w:val="left"/>
            </w:pPr>
          </w:p>
        </w:tc>
      </w:tr>
      <w:tr w14:paraId="3A805F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68D5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2A38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8523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E2DA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3EF5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1C5CA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3E6D86">
            <w:pPr>
              <w:spacing w:before="0" w:after="0"/>
              <w:ind w:left="135"/>
              <w:jc w:val="left"/>
            </w:pPr>
          </w:p>
        </w:tc>
      </w:tr>
      <w:tr w14:paraId="6E954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061E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EDDF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8F85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66A6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D259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7C330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7AC9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A6E7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5F38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0FF6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F851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F7D2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04F5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F9D02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E05B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EEC9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167D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E37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BF70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52DF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9974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94830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44C6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https://m.edsoo.ru/f84239ca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AA8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826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8AA4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A2D1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C171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31C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E2FA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C01D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9E6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4B8D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901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5F4B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CF54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8FA3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1F2F6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CEC7FF">
            <w:pPr>
              <w:spacing w:before="0" w:after="0"/>
              <w:ind w:left="135"/>
              <w:jc w:val="left"/>
            </w:pPr>
          </w:p>
        </w:tc>
      </w:tr>
      <w:tr w14:paraId="41534A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99A1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4CE6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EE61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E90B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70AE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16728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32E7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94A8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70C4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751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EB71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A39E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516A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7C9B0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3445BA">
            <w:pPr>
              <w:spacing w:before="0" w:after="0"/>
              <w:ind w:left="135"/>
              <w:jc w:val="left"/>
            </w:pPr>
          </w:p>
        </w:tc>
      </w:tr>
      <w:tr w14:paraId="67372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4AE3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06F6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B81A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6AD6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7199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CD2D6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8750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063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1D62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11F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9CFB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12F6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3E06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6529A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3C4A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E41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6BBC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A9BE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DDB8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2931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CEF6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B0D16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627A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A685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6E74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05DE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F092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C051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ECE6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BA485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122F77">
            <w:pPr>
              <w:spacing w:before="0" w:after="0"/>
              <w:ind w:left="135"/>
              <w:jc w:val="left"/>
            </w:pPr>
          </w:p>
        </w:tc>
      </w:tr>
      <w:tr w14:paraId="4748D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DC2B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479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C5C9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B099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75EC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D7A34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3A39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093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0B9D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BEB5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39B9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27CC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3EEC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1744F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8E35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https://m.edsoo.ru/f8423d3a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175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2E42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9E3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3147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B8BD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7078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4CB50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BF98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https://m.edsoo.ru/f84248ca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032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A66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1729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B714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406C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3AD9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788BC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67A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33B3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1F3E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7F0E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0B47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C4F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C2C0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37B3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6AD5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53C8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34F2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D0F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1B0B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0AF4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4862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2DCAF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95A5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"https://m.edsoo.ru/f8424532"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https://m.edsoo.ru/f8424532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3A4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AB5D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A7B6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B1D6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AFE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222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F2F11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2F7B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7995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7F1B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98A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D9AD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05AE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A92E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2E974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8684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70DB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9903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641A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BCB2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027E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5FFD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DE8E4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A71A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"https://m.edsoo.ru/f8427142"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https://m.edsoo.ru/f8427142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B90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2612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CBBF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59EB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AAB9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00B5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DC36B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2CF8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"https://m.edsoo.ru/f84250e0"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https://m.edsoo.ru/f84250e0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A20D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5AA4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B051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EF3F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B24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30AE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34B31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B10B0">
            <w:pPr>
              <w:spacing w:before="0" w:after="0"/>
              <w:ind w:left="135"/>
              <w:jc w:val="left"/>
            </w:pPr>
          </w:p>
        </w:tc>
      </w:tr>
      <w:tr w14:paraId="58EAC6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5B01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C072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AC83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793B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69DD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03FB1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A49499">
            <w:pPr>
              <w:spacing w:before="0" w:after="0"/>
              <w:ind w:left="135"/>
              <w:jc w:val="left"/>
            </w:pPr>
          </w:p>
        </w:tc>
      </w:tr>
      <w:tr w14:paraId="1D34B2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DA5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3D92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D561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D21C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05B7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AA6AC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4A06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55C7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234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101A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FB5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0392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5336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A2A24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F4C87D">
            <w:pPr>
              <w:spacing w:before="0" w:after="0"/>
              <w:ind w:left="135"/>
              <w:jc w:val="left"/>
            </w:pPr>
          </w:p>
        </w:tc>
      </w:tr>
      <w:tr w14:paraId="6FB20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749D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FA7F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8C15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7CBE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26F0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8A374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71BB7B">
            <w:pPr>
              <w:spacing w:before="0" w:after="0"/>
              <w:ind w:left="135"/>
              <w:jc w:val="left"/>
            </w:pPr>
          </w:p>
        </w:tc>
      </w:tr>
      <w:tr w14:paraId="6E566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F32F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0C61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962E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67AE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AC60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15081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070F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"https://m.edsoo.ru/f8434a54"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https://m.edsoo.ru/f8434a54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3C11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F6C0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22AC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FC0C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624E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9167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6EDF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7C44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D7AD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FF68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4FA4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B3C5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8A10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1457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7F0EE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D76E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https://m.edsoo.ru/f8426dd2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D1A2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5CB0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9DF2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BA31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990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7BFB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F0252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8055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FC09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EBA7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F5C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7E9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A82B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E4D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EB7C5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EDBD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4A5E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5538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3051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785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B75F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2C18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427CB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2D61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47BC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472E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03F7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D784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1C4E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6E11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70D00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F623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26A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3116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748B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79CB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BD53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53DE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842E7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022C3B">
            <w:pPr>
              <w:spacing w:before="0" w:after="0"/>
              <w:ind w:left="135"/>
              <w:jc w:val="left"/>
            </w:pPr>
          </w:p>
        </w:tc>
      </w:tr>
      <w:tr w14:paraId="7282BC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CF27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66C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007F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BFA3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FC75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19B96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AD8C5E">
            <w:pPr>
              <w:spacing w:before="0" w:after="0"/>
              <w:ind w:left="135"/>
              <w:jc w:val="left"/>
            </w:pPr>
          </w:p>
        </w:tc>
      </w:tr>
      <w:tr w14:paraId="71D26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9B9F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9842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FAB5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E995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CA6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3FB42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E85C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F44A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67B5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99F2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067C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AC93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486F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5B75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3634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F5AA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9F36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D9F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5706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AE7C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254D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CCDE3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D9C1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5A7D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7DFF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5022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7F2A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C3E1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F60E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9FE88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11DB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D6E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9645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EEB0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8416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AFCE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24E6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B2E8B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2123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F31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4F60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5050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C9CE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3F4D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B649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4BA5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3B5D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https://m.edsoo.ru/f84296c2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A68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7368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979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D1D2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17F7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763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7402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63C777">
            <w:pPr>
              <w:spacing w:before="0" w:after="0"/>
              <w:ind w:left="135"/>
              <w:jc w:val="left"/>
            </w:pPr>
          </w:p>
        </w:tc>
      </w:tr>
      <w:tr w14:paraId="13B952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1749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6B52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17FE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06F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3438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BC145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E778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CFC5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0C10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4441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921B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0BFD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393F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442DA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8F98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15B6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5630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F672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DFAE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FC42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1E02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778C4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EE9399">
            <w:pPr>
              <w:spacing w:before="0" w:after="0"/>
              <w:ind w:left="135"/>
              <w:jc w:val="left"/>
            </w:pPr>
          </w:p>
        </w:tc>
      </w:tr>
      <w:tr w14:paraId="35857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CB37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2D1F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3B2E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F6B7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80ED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7A752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F21D3E">
            <w:pPr>
              <w:spacing w:before="0" w:after="0"/>
              <w:ind w:left="135"/>
              <w:jc w:val="left"/>
            </w:pPr>
          </w:p>
        </w:tc>
      </w:tr>
      <w:tr w14:paraId="6F206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3F72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4FB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5D25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BC8A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3885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3DBFF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D1759">
            <w:pPr>
              <w:spacing w:before="0" w:after="0"/>
              <w:ind w:left="135"/>
              <w:jc w:val="left"/>
            </w:pPr>
          </w:p>
        </w:tc>
      </w:tr>
      <w:tr w14:paraId="76EE62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5798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92B6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804F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F041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EAB4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9DD4D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0050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8410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E89C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7B8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3050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D820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07C3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D150E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3212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0904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4042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DA05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2FB9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8A43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3726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4AF7E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D1D6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2C3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4613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953E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B4CB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2C99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64AC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52633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473B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https://m.edsoo.ru/f842b878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353E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4944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D573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2222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0E97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32ED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6E579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EC67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0B43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F2FA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C7AE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3AB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57A7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68F7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7415F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CF97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BF74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33E1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BD8B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0DF6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5FC8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E4E2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604C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3E5E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23A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FF9C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FF51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9347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6944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BA4B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45F90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DA6B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7842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06AA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898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775B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DA24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D057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BF491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7050A">
            <w:pPr>
              <w:spacing w:before="0" w:after="0"/>
              <w:ind w:left="135"/>
              <w:jc w:val="left"/>
            </w:pPr>
          </w:p>
        </w:tc>
      </w:tr>
      <w:tr w14:paraId="67E9F6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92F8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C6FB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123E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079A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0C12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364A7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465C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6E1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C65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4F9E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D7DE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27E2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0424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DACBD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8A40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https://m.edsoo.ru/f8424f28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5AC5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DFE3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0CBE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848F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8EFB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57BB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7A96D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526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5825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C98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698E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FAAC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FE6D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C2FD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3D799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98A15B">
            <w:pPr>
              <w:spacing w:before="0" w:after="0"/>
              <w:ind w:left="135"/>
              <w:jc w:val="left"/>
            </w:pPr>
          </w:p>
        </w:tc>
      </w:tr>
      <w:tr w14:paraId="44447C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79CF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8D7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9D7A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F708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0A4C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6735D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D90B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31BE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6B18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BC9C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8BCC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F7D8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BA3C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08AFF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9FD7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https://m.edsoo.ru/f842c32c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DF7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9DDD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34B6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2FD8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0DDA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2EFB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4ABFA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C1E6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DA27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B1AC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74BC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C30B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23CF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1937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4FDF5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2FB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https://m.edsoo.ru/f842c958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3DA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4CDF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CD9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B83E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D21F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85A5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F583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9B0F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https://m.edsoo.ru/f842cb2e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088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6667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FE27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50DF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5B45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899C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7F5F3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4CB3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99B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9187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D571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B366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E990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7B1F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83991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8051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https://m.edsoo.ru/f842d47a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E092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4B46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9024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04BA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8DD2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3FA4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045DE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B25E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4BC9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D3ED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86DA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C471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E9C6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C269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0C39B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64A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2E1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927B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5F8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1B21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1D51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061B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73EB2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667F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7B45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734E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2A0C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8B44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327A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CB3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F0DA1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2BCC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F225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199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CA0E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10CE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1EF4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4CAF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86A7F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3D6D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https://m.edsoo.ru/f842e974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D26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6DC7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F4D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E4F3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FF49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EC88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A3126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597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07F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09E2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93D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4D16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13ED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7F32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A524F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471D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https://m.edsoo.ru/f842e56e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77A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436F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A266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3DF8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DE83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0C27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8725A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B892B5">
            <w:pPr>
              <w:spacing w:before="0" w:after="0"/>
              <w:ind w:left="135"/>
              <w:jc w:val="left"/>
            </w:pPr>
          </w:p>
        </w:tc>
      </w:tr>
      <w:tr w14:paraId="22945C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9138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C19A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C820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4C68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B79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CFE57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BCF432">
            <w:pPr>
              <w:spacing w:before="0" w:after="0"/>
              <w:ind w:left="135"/>
              <w:jc w:val="left"/>
            </w:pPr>
          </w:p>
        </w:tc>
      </w:tr>
      <w:tr w14:paraId="4EB97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8058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C144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2219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C5D1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D274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DDFE6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BA1916">
            <w:pPr>
              <w:spacing w:before="0" w:after="0"/>
              <w:ind w:left="135"/>
              <w:jc w:val="left"/>
            </w:pPr>
          </w:p>
        </w:tc>
      </w:tr>
      <w:tr w14:paraId="10BB1E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4BCE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D3E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1D00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BF25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1C2F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1843E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7289F9">
            <w:pPr>
              <w:spacing w:before="0" w:after="0"/>
              <w:ind w:left="135"/>
              <w:jc w:val="left"/>
            </w:pPr>
          </w:p>
        </w:tc>
      </w:tr>
      <w:tr w14:paraId="3B2D69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EA71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E262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6DF8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EAF6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8C6B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779D1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01A489">
            <w:pPr>
              <w:spacing w:before="0" w:after="0"/>
              <w:ind w:left="135"/>
              <w:jc w:val="left"/>
            </w:pPr>
          </w:p>
        </w:tc>
      </w:tr>
      <w:tr w14:paraId="0DC1E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D6C8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FB05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994A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0746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9147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93DB9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35E4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https://m.edsoo.ru/f841f168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ACB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5656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7E5D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5E02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7AC2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4D1D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F3B04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EEEE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00D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54A6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0669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FE7B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2E55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E30A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42B4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8C75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https://m.edsoo.ru/f842e758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2067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88F4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52C7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774F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E36F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EAD1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F6045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E889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1AE6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23C4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7339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B023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9F51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2EE0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ACA36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359D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D0A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A437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11D2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272C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2BC3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271F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1FB9E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DFEF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https://m.edsoo.ru/f842edb6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ECC9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FB02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9AD3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E1D9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D141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21BE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0E2EC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D045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https://m.edsoo.ru/f842f3a6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7EE0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7B84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589F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5F7B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47D4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B1E1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36DD1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0887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043F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8D3F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45A8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F4B3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EF43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C1B4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B4A1E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3C8A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https://m.edsoo.ru/f842fa4a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2BA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5D58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570E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8A44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9542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D60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D778C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1F6D15">
            <w:pPr>
              <w:spacing w:before="0" w:after="0"/>
              <w:ind w:left="135"/>
              <w:jc w:val="left"/>
            </w:pPr>
          </w:p>
        </w:tc>
      </w:tr>
      <w:tr w14:paraId="263D9C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C321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B089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FAF5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C2A7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9116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32D99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CFBD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"https://m.edsoo.ru/f842f1f8"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04BF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965B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65DB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E833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EA85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49C1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84922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C7A1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"https://m.edsoo.ru/f8430526"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ADD4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D45B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EC42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2A2F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E2CF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7B11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AF3AE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043E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"https://m.edsoo.ru/f8430710"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D470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DC6C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BA5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DA5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828C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5A6E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ABE3CE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D963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https://m.edsoo.ru/f8430ff8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7264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D10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12FA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47A9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2944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F90F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9C2FB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03E5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C11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9A03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7485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42FE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A4D4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B786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38CE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CC58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4594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B24B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5A00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C78A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4B6A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157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36BA8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ADF2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https://m.edsoo.ru/f8430332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CCD0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A46C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7916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B3D7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90FA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09BA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5D2D5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147DD3">
            <w:pPr>
              <w:spacing w:before="0" w:after="0"/>
              <w:ind w:left="135"/>
              <w:jc w:val="left"/>
            </w:pPr>
          </w:p>
        </w:tc>
      </w:tr>
      <w:tr w14:paraId="7A715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F212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D46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181D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CED6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5334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A5D3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DD5770">
            <w:pPr>
              <w:spacing w:before="0" w:after="0"/>
              <w:ind w:left="135"/>
              <w:jc w:val="left"/>
            </w:pPr>
          </w:p>
        </w:tc>
      </w:tr>
      <w:tr w14:paraId="444E58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E146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902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4ECA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1B16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D4D0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5F4E9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82D3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https://m.edsoo.ru/f841f708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8D73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0F99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F879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D010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1FBC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455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E64A2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2064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8BFA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6039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D48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680A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D0BF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1C5D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FF4E8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4FF0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040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AC72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2838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783C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C82E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A756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DD547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EE6546">
            <w:pPr>
              <w:spacing w:before="0" w:after="0"/>
              <w:ind w:left="135"/>
              <w:jc w:val="left"/>
            </w:pPr>
          </w:p>
        </w:tc>
      </w:tr>
      <w:tr w14:paraId="270F8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1717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4CE7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E877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63F4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40B6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8A5B3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CB8A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https://m.edsoo.ru/f84313a4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6381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0C69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90BA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05DC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2DE8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1508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24D82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3B09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https://m.edsoo.ru/f8431746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2F72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D680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C993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D17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5299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3AF3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2E11E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673A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45A1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2BF0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7E17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EC4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5E2D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26A2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E409D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42D332">
            <w:pPr>
              <w:spacing w:before="0" w:after="0"/>
              <w:ind w:left="135"/>
              <w:jc w:val="left"/>
            </w:pPr>
          </w:p>
        </w:tc>
      </w:tr>
      <w:tr w14:paraId="6657C5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5DCA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6A82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F3FE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34AE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4CF2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0B3D2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746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65BE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0BB5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A186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3F60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DBA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74B5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27DD8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BC02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https://m.edsoo.ru/f843233a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900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79A4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701A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C5A9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3972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7E6C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7DB8B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12BB21">
            <w:pPr>
              <w:spacing w:before="0" w:after="0"/>
              <w:ind w:left="135"/>
              <w:jc w:val="left"/>
            </w:pPr>
          </w:p>
        </w:tc>
      </w:tr>
      <w:tr w14:paraId="002FD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DA65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B1EA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66B4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8A52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6C81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8BFCC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8C3563">
            <w:pPr>
              <w:spacing w:before="0" w:after="0"/>
              <w:ind w:left="135"/>
              <w:jc w:val="left"/>
            </w:pPr>
          </w:p>
        </w:tc>
      </w:tr>
      <w:tr w14:paraId="51837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62F2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105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E143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EF4B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5635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301B6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3B7A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https://m.edsoo.ru/f8431fd4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6191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03D5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1B5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BA60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D2F7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477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D273F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0AC613">
            <w:pPr>
              <w:spacing w:before="0" w:after="0"/>
              <w:ind w:left="135"/>
              <w:jc w:val="left"/>
            </w:pPr>
          </w:p>
        </w:tc>
      </w:tr>
      <w:tr w14:paraId="444A7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9C1F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946D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F56C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8A4E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A893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ED03F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28B2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https://m.edsoo.ru/f8433cda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A95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9EC0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567C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329A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2D06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DE1D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15738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09CDCF">
            <w:pPr>
              <w:spacing w:before="0" w:after="0"/>
              <w:ind w:left="135"/>
              <w:jc w:val="left"/>
            </w:pPr>
          </w:p>
        </w:tc>
      </w:tr>
      <w:tr w14:paraId="76F8B1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B1E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A94A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2754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135A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3D12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4BFAA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98208B">
            <w:pPr>
              <w:spacing w:before="0" w:after="0"/>
              <w:ind w:left="135"/>
              <w:jc w:val="left"/>
            </w:pPr>
          </w:p>
        </w:tc>
      </w:tr>
      <w:tr w14:paraId="20449E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8840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CD25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486E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2EFB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6063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EF677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4F2C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EBAA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C963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EE45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2CE6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0121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243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14EF8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3E0447">
            <w:pPr>
              <w:spacing w:before="0" w:after="0"/>
              <w:ind w:left="135"/>
              <w:jc w:val="left"/>
            </w:pPr>
          </w:p>
        </w:tc>
      </w:tr>
      <w:tr w14:paraId="10F02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0332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BA40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03B5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98AF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3FAD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8E327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3ACF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F240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B7CE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012E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0C4D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961D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B1D2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685DC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F963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80A8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DCC4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6603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5870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DB93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F3D6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58BDD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D117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4D2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AE73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527C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C1A4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B3B7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0EE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D3978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A5C2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https://m.edsoo.ru/f8433500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5291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3003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595C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8C97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E366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8EC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73793C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A213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149A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5E75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DB97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1B78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58B9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DCC2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EAA43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85CC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1E4A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2AB0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05AD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A7D0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E605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3947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4184B5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840C6">
            <w:pPr>
              <w:spacing w:before="0" w:after="0"/>
              <w:ind w:left="135"/>
              <w:jc w:val="left"/>
            </w:pPr>
          </w:p>
        </w:tc>
      </w:tr>
      <w:tr w14:paraId="058374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0728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5906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D5BE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5FEC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3A62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7BC8F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A455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4B50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446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51B1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BC25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B10A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B714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E5B851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06D4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68D5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2C64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0EF8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9340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1C0F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42E3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97B4E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0A40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https://m.edsoo.ru/f8433af0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EEC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C5F0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9E97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7600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87D6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D253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6C939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A011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"https://m.edsoo.ru/f84287ae"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https://m.edsoo.ru/f84287ae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356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B0F3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9C0D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32A6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88D4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FE7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DBE63B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C0A6F8">
            <w:pPr>
              <w:spacing w:before="0" w:after="0"/>
              <w:ind w:left="135"/>
              <w:jc w:val="left"/>
            </w:pPr>
          </w:p>
        </w:tc>
      </w:tr>
      <w:tr w14:paraId="066C4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E9EA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FB9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16CC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1343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489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A248A8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13B97F">
            <w:pPr>
              <w:spacing w:before="0" w:after="0"/>
              <w:ind w:left="135"/>
              <w:jc w:val="left"/>
            </w:pPr>
          </w:p>
        </w:tc>
      </w:tr>
      <w:tr w14:paraId="7349C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62A2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A189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6980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962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21DB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1E4C8F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215688">
            <w:pPr>
              <w:spacing w:before="0" w:after="0"/>
              <w:ind w:left="135"/>
              <w:jc w:val="left"/>
            </w:pPr>
          </w:p>
        </w:tc>
      </w:tr>
      <w:tr w14:paraId="7195A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3A42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5598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31AC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0455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F2D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12878A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93B2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https://m.edsoo.ru/f8434c84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F7AE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FA3C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F424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E74A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A066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78DC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9C51D3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553274">
            <w:pPr>
              <w:spacing w:before="0" w:after="0"/>
              <w:ind w:left="135"/>
              <w:jc w:val="left"/>
            </w:pPr>
          </w:p>
        </w:tc>
      </w:tr>
      <w:tr w14:paraId="546A8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9928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0BC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D61D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AD3B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F94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773274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605A3E">
            <w:pPr>
              <w:spacing w:before="0" w:after="0"/>
              <w:ind w:left="135"/>
              <w:jc w:val="left"/>
            </w:pPr>
          </w:p>
        </w:tc>
      </w:tr>
      <w:tr w14:paraId="6175F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8C5C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8550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0436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84A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EB72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C89B30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DC43F8">
            <w:pPr>
              <w:spacing w:before="0" w:after="0"/>
              <w:ind w:left="135"/>
              <w:jc w:val="left"/>
            </w:pPr>
          </w:p>
        </w:tc>
      </w:tr>
      <w:tr w14:paraId="22464A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CD23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FA0C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A9A3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2E65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427B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4289E9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77709">
            <w:pPr>
              <w:spacing w:before="0" w:after="0"/>
              <w:ind w:left="135"/>
              <w:jc w:val="left"/>
            </w:pPr>
          </w:p>
        </w:tc>
      </w:tr>
      <w:tr w14:paraId="1CF8B1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FF87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F39C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A3DA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1BC7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1A09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F7420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0C34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B2CD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AFFC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B0ED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D6DB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2488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D4DC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4D51B6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3881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https://m.edsoo.ru/f843157a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530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7488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821E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8556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619F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40EE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25B02D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4E509A">
            <w:pPr>
              <w:spacing w:before="0" w:after="0"/>
              <w:ind w:left="135"/>
              <w:jc w:val="left"/>
            </w:pPr>
          </w:p>
        </w:tc>
      </w:tr>
      <w:tr w14:paraId="3404DA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867C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C40D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3E78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E758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4986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9FE612"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22DD41">
            <w:pPr>
              <w:spacing w:before="0" w:after="0"/>
              <w:ind w:left="135"/>
              <w:jc w:val="left"/>
            </w:pPr>
          </w:p>
        </w:tc>
      </w:tr>
      <w:tr w14:paraId="6B8616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89F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886EB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0941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7C97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859A3">
            <w:pPr>
              <w:jc w:val="left"/>
            </w:pPr>
          </w:p>
        </w:tc>
      </w:tr>
    </w:tbl>
    <w:p w14:paraId="32C83FE1">
      <w:pPr>
        <w:sectPr>
          <w:pgSz w:w="16383" w:h="11906" w:orient="landscape"/>
          <w:cols w:space="720" w:num="1"/>
        </w:sectPr>
      </w:pPr>
    </w:p>
    <w:p w14:paraId="50EA994A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4339"/>
        <w:gridCol w:w="1160"/>
        <w:gridCol w:w="1317"/>
        <w:gridCol w:w="1402"/>
        <w:gridCol w:w="993"/>
        <w:gridCol w:w="2847"/>
      </w:tblGrid>
      <w:tr w14:paraId="6E7BD8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57B5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538A88A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E95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19902A3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3CD3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88C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42FBC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CD40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F83315">
            <w:pPr>
              <w:spacing w:before="0" w:after="0"/>
              <w:ind w:left="135"/>
              <w:jc w:val="left"/>
            </w:pPr>
          </w:p>
        </w:tc>
      </w:tr>
      <w:tr w14:paraId="46D8A6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D0717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123906"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B80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4287478"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E68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8CE5E15"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8A7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33F2F6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3F797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781047">
            <w:pPr>
              <w:jc w:val="left"/>
            </w:pPr>
          </w:p>
        </w:tc>
      </w:tr>
      <w:tr w14:paraId="16250F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061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DFE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F99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CBD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C7A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5B5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5AEB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https://m.edsoo.ru/f8434f36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596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90E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9EA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E36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7BE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0E4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168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C99D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BAF2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221A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790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95BA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A20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160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6727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564D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0371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0771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9E2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B9A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797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0F6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8090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5E3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https://m.edsoo.ru/f8436b10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84F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421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B0D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F51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189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771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100C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6F0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https://m.edsoo.ru/f8436caa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AAFD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3DF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C8A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480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82C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5DA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EC114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8356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https://m.edsoo.ru/f8436ffc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3ADE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202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6D3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3D74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398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AC17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C4733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696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https://m.edsoo.ru/f843508a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E2B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17C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9B4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453E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A49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8AA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D975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177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2708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3106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FB9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869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C1D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F98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7478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AAC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7EE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A7E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F5A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897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CA0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3BE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CDB02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B7D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https://m.edsoo.ru/f843d6f4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1E62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DF6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6F1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5BF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727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0F4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E4AA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A99DB">
            <w:pPr>
              <w:spacing w:before="0" w:after="0"/>
              <w:ind w:left="135"/>
              <w:jc w:val="left"/>
            </w:pPr>
          </w:p>
        </w:tc>
      </w:tr>
      <w:tr w14:paraId="1EADA4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0A2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2B6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842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D1BD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E32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8EE7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4F0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9D63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A32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E3D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79E2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881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D93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3F269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25045">
            <w:pPr>
              <w:spacing w:before="0" w:after="0"/>
              <w:ind w:left="135"/>
              <w:jc w:val="left"/>
            </w:pPr>
          </w:p>
        </w:tc>
      </w:tr>
      <w:tr w14:paraId="47D85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F600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F46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339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BE6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E23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063C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535A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FBF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3A2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689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035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311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C22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4A3B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A94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https://m.edsoo.ru/f8436e12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5E2F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33E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CD8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BE2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1D1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B43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5FC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87067">
            <w:pPr>
              <w:spacing w:before="0" w:after="0"/>
              <w:ind w:left="135"/>
              <w:jc w:val="left"/>
            </w:pPr>
          </w:p>
        </w:tc>
      </w:tr>
      <w:tr w14:paraId="01670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C82C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42E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0BD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B62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CBD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662D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B1AE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7CD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ADC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70F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2B6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084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5B0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0E0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4CB85">
            <w:pPr>
              <w:spacing w:before="0" w:after="0"/>
              <w:ind w:left="135"/>
              <w:jc w:val="left"/>
            </w:pPr>
          </w:p>
        </w:tc>
      </w:tr>
      <w:tr w14:paraId="2B8D5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998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013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891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6B2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B2B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2263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E94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2327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5EB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92B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A70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F3E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EC1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5D951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228D9">
            <w:pPr>
              <w:spacing w:before="0" w:after="0"/>
              <w:ind w:left="135"/>
              <w:jc w:val="left"/>
            </w:pPr>
          </w:p>
        </w:tc>
      </w:tr>
      <w:tr w14:paraId="75F1D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75E2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B46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77F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9B6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3C4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0425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933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9556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F09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F1F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EF9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3450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BE1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7516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C77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4B8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0954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019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736D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BF54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134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5B47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39AD6">
            <w:pPr>
              <w:spacing w:before="0" w:after="0"/>
              <w:ind w:left="135"/>
              <w:jc w:val="left"/>
            </w:pPr>
          </w:p>
        </w:tc>
      </w:tr>
      <w:tr w14:paraId="057208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93E4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B78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7E58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07D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DA74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540E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403EB">
            <w:pPr>
              <w:spacing w:before="0" w:after="0"/>
              <w:ind w:left="135"/>
              <w:jc w:val="left"/>
            </w:pPr>
          </w:p>
        </w:tc>
      </w:tr>
      <w:tr w14:paraId="4D5557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86A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829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46B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035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048A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B53D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1E67C">
            <w:pPr>
              <w:spacing w:before="0" w:after="0"/>
              <w:ind w:left="135"/>
              <w:jc w:val="left"/>
            </w:pPr>
          </w:p>
        </w:tc>
      </w:tr>
      <w:tr w14:paraId="78078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F20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286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798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0BC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324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BD9F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258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B81C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3B8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5C3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CB3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8F2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D4D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EB98C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9B3B0">
            <w:pPr>
              <w:spacing w:before="0" w:after="0"/>
              <w:ind w:left="135"/>
              <w:jc w:val="left"/>
            </w:pPr>
          </w:p>
        </w:tc>
      </w:tr>
      <w:tr w14:paraId="305E5C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E8F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C44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CF6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566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234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5EF3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EC6C6">
            <w:pPr>
              <w:spacing w:before="0" w:after="0"/>
              <w:ind w:left="135"/>
              <w:jc w:val="left"/>
            </w:pPr>
          </w:p>
        </w:tc>
      </w:tr>
      <w:tr w14:paraId="306DC6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846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E68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1E4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3DD6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92B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3B50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36D76">
            <w:pPr>
              <w:spacing w:before="0" w:after="0"/>
              <w:ind w:left="135"/>
              <w:jc w:val="left"/>
            </w:pPr>
          </w:p>
        </w:tc>
      </w:tr>
      <w:tr w14:paraId="6C75C4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0DAA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428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8FD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47E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ED2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82F7C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8165A">
            <w:pPr>
              <w:spacing w:before="0" w:after="0"/>
              <w:ind w:left="135"/>
              <w:jc w:val="left"/>
            </w:pPr>
          </w:p>
        </w:tc>
      </w:tr>
      <w:tr w14:paraId="73E19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A64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3BF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5A7B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CDB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F2A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448B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6F939">
            <w:pPr>
              <w:spacing w:before="0" w:after="0"/>
              <w:ind w:left="135"/>
              <w:jc w:val="left"/>
            </w:pPr>
          </w:p>
        </w:tc>
      </w:tr>
      <w:tr w14:paraId="61C267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3BB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D77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FEA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1B9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1DE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0C3A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F2A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AA3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451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53A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974C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3AD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BEC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8FD9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D3D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https://m.edsoo.ru/f8437c72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4CE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BF7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B02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4A6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9DF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B44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4A6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42E61">
            <w:pPr>
              <w:spacing w:before="0" w:after="0"/>
              <w:ind w:left="135"/>
              <w:jc w:val="left"/>
            </w:pPr>
          </w:p>
        </w:tc>
      </w:tr>
      <w:tr w14:paraId="0035F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E34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966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343F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CA8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3B6B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7D9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570D59">
            <w:pPr>
              <w:spacing w:before="0" w:after="0"/>
              <w:ind w:left="135"/>
              <w:jc w:val="left"/>
            </w:pPr>
          </w:p>
        </w:tc>
      </w:tr>
      <w:tr w14:paraId="0D7454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AFA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8E4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F5A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6A2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D9B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08C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B71BB">
            <w:pPr>
              <w:spacing w:before="0" w:after="0"/>
              <w:ind w:left="135"/>
              <w:jc w:val="left"/>
            </w:pPr>
          </w:p>
        </w:tc>
      </w:tr>
      <w:tr w14:paraId="4EFDDC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F6F0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6FF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518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F59B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478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B4D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8908D">
            <w:pPr>
              <w:spacing w:before="0" w:after="0"/>
              <w:ind w:left="135"/>
              <w:jc w:val="left"/>
            </w:pPr>
          </w:p>
        </w:tc>
      </w:tr>
      <w:tr w14:paraId="71014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361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7AE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334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50F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EA3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724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C0898">
            <w:pPr>
              <w:spacing w:before="0" w:after="0"/>
              <w:ind w:left="135"/>
              <w:jc w:val="left"/>
            </w:pPr>
          </w:p>
        </w:tc>
      </w:tr>
      <w:tr w14:paraId="15F33E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32B9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E43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32B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CC8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92AB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F79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B21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BF31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1C77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329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855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E7B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D80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12A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D62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0C5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CCA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394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131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67E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7A9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2E2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A62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https://m.edsoo.ru/fa250a60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9390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78B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ABC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AFB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269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C77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9670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660425">
            <w:pPr>
              <w:spacing w:before="0" w:after="0"/>
              <w:ind w:left="135"/>
              <w:jc w:val="left"/>
            </w:pPr>
          </w:p>
        </w:tc>
      </w:tr>
      <w:tr w14:paraId="514D7A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803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701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93A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294F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ADC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3EA75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D0C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2D82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2AA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706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81E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68C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2C8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4EB0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6FF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"https://m.edsoo.ru/f8437fb0"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https://m.edsoo.ru/f8437fb0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F023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347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92F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354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ABA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C4E8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EBED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E55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BC3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DB4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31B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DD7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837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62E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54BD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DDA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DC2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F9A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E84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398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87E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FBD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ED31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EE113">
            <w:pPr>
              <w:spacing w:before="0" w:after="0"/>
              <w:ind w:left="135"/>
              <w:jc w:val="left"/>
            </w:pPr>
          </w:p>
        </w:tc>
      </w:tr>
      <w:tr w14:paraId="4317E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537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72B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FCE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924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1DB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3311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EBD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F625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E82A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677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DE5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B114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252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6EC3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87E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D68B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40A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928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0F1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D30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304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55A7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FE7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1BE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FFC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B91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009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4D1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A89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604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5BF2E">
            <w:pPr>
              <w:spacing w:before="0" w:after="0"/>
              <w:ind w:left="135"/>
              <w:jc w:val="left"/>
            </w:pPr>
          </w:p>
        </w:tc>
      </w:tr>
      <w:tr w14:paraId="2BAEE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7AD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659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5EB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15B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877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C2D95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C532E">
            <w:pPr>
              <w:spacing w:before="0" w:after="0"/>
              <w:ind w:left="135"/>
              <w:jc w:val="left"/>
            </w:pPr>
          </w:p>
        </w:tc>
      </w:tr>
      <w:tr w14:paraId="0FBA6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046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612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145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A61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05A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8A197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602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6626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868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E6A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15F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5F4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60B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78B5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030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https://m.edsoo.ru/fa250a60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"https://m.edsoo.ru/fa250baa"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45F5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B4CE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109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A55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606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E38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46AA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4F02A">
            <w:pPr>
              <w:spacing w:before="0" w:after="0"/>
              <w:ind w:left="135"/>
              <w:jc w:val="left"/>
            </w:pPr>
          </w:p>
        </w:tc>
      </w:tr>
      <w:tr w14:paraId="39D995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781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F8F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048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9E7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5D4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2917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EFA1C">
            <w:pPr>
              <w:spacing w:before="0" w:after="0"/>
              <w:ind w:left="135"/>
              <w:jc w:val="left"/>
            </w:pPr>
          </w:p>
        </w:tc>
      </w:tr>
      <w:tr w14:paraId="1FAB0F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6B2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5CF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F44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4CD1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EDF0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593BE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A4A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https://m.edsoo.ru/f843cc40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7937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16D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08A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DB0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024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0CE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5141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8D9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66F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5B8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3D0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D8E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8F4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3B9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D1F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559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3FC2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75B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D09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1C52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E83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F5E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13A5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56091">
            <w:pPr>
              <w:spacing w:before="0" w:after="0"/>
              <w:ind w:left="135"/>
              <w:jc w:val="left"/>
            </w:pPr>
          </w:p>
        </w:tc>
      </w:tr>
      <w:tr w14:paraId="16020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ED0D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EDC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FEBD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710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F1F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CBB3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30F83">
            <w:pPr>
              <w:spacing w:before="0" w:after="0"/>
              <w:ind w:left="135"/>
              <w:jc w:val="left"/>
            </w:pPr>
          </w:p>
        </w:tc>
      </w:tr>
      <w:tr w14:paraId="1C875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841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180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D29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834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0E1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E2C3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D74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B217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1CA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3DB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D14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448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E8C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13D2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263535">
            <w:pPr>
              <w:spacing w:before="0" w:after="0"/>
              <w:ind w:left="135"/>
              <w:jc w:val="left"/>
            </w:pPr>
          </w:p>
        </w:tc>
      </w:tr>
      <w:tr w14:paraId="00607F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3D9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0DE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8B6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A8F1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16C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4DA9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925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https://m.edsoo.ru/f843966c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9A0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761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C4E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035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B7E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C48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A22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B4E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078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E3F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50F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A26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8B9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B33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D38F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E90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AB04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E49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D3B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7C3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636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443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910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1A3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https://m.edsoo.ru/f843f210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5C73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B77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058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7FD3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4C0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BCC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D67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727A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F497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E27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1D9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67A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CB3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5FC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1E5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121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F483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064E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DE4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A7CC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90F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D739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8282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88884">
            <w:pPr>
              <w:spacing w:before="0" w:after="0"/>
              <w:ind w:left="135"/>
              <w:jc w:val="left"/>
            </w:pPr>
          </w:p>
        </w:tc>
      </w:tr>
      <w:tr w14:paraId="705350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4728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AE8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EA7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347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6FD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63AF5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4E1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87E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A5F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38C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A0F5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146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1D1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CF475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B01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B61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7EF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ABF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0A2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507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BA8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4762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A37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1DA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7E58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0F4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D71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020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0CC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2F3A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AB6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https://m.edsoo.ru/f844052a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A4E7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376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946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7B8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6BCB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C611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599B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EE4D7C">
            <w:pPr>
              <w:spacing w:before="0" w:after="0"/>
              <w:ind w:left="135"/>
              <w:jc w:val="left"/>
            </w:pPr>
          </w:p>
        </w:tc>
      </w:tr>
      <w:tr w14:paraId="46ED5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8F4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633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90EB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B2A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30D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41559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2301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https://m.edsoo.ru/f843fa44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E1E5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CAA3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68F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79AF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6910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A9B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E049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FCF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E305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27F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19A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ACD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F6F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D64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7136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3A2A8">
            <w:pPr>
              <w:spacing w:before="0" w:after="0"/>
              <w:ind w:left="135"/>
              <w:jc w:val="left"/>
            </w:pPr>
          </w:p>
        </w:tc>
      </w:tr>
      <w:tr w14:paraId="1E0BCD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D09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4164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9BC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8324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79F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BDA5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FFD0D">
            <w:pPr>
              <w:spacing w:before="0" w:after="0"/>
              <w:ind w:left="135"/>
              <w:jc w:val="left"/>
            </w:pPr>
          </w:p>
        </w:tc>
      </w:tr>
      <w:tr w14:paraId="1AFF75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AB5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2E2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674A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388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A76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B19E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7397B">
            <w:pPr>
              <w:spacing w:before="0" w:after="0"/>
              <w:ind w:left="135"/>
              <w:jc w:val="left"/>
            </w:pPr>
          </w:p>
        </w:tc>
      </w:tr>
      <w:tr w14:paraId="5E22DF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E4A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ED6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8FA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7631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219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C198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0C3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https://m.edsoo.ru/f8440732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3929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436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23D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9E77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D80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C6AC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BE91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7F3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1EB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6C1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84F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7A62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5F3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418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5E824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22FF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6F2C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A7F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55C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372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F1A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1399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B494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DB8E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D444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CE7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AFE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27A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DAD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5B5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0A36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D4EB4">
            <w:pPr>
              <w:spacing w:before="0" w:after="0"/>
              <w:ind w:left="135"/>
              <w:jc w:val="left"/>
            </w:pPr>
          </w:p>
        </w:tc>
      </w:tr>
      <w:tr w14:paraId="0C2B9F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9F2C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3C3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CC6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430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714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C758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52CD1">
            <w:pPr>
              <w:spacing w:before="0" w:after="0"/>
              <w:ind w:left="135"/>
              <w:jc w:val="left"/>
            </w:pPr>
          </w:p>
        </w:tc>
      </w:tr>
      <w:tr w14:paraId="73936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FCE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386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CA5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52A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3E4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6143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8E6AC7">
            <w:pPr>
              <w:spacing w:before="0" w:after="0"/>
              <w:ind w:left="135"/>
              <w:jc w:val="left"/>
            </w:pPr>
          </w:p>
        </w:tc>
      </w:tr>
      <w:tr w14:paraId="6D29A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356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A4D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5C1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DEB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B256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37A0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5FC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A76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373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5AA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D25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986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179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2AAB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0B6F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D956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DCD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15C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036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F31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6CA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6E9D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8AB94">
            <w:pPr>
              <w:spacing w:before="0" w:after="0"/>
              <w:ind w:left="135"/>
              <w:jc w:val="left"/>
            </w:pPr>
          </w:p>
        </w:tc>
      </w:tr>
      <w:tr w14:paraId="42A1D9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3E9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9CF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15D6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5395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180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1EA2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7AC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https://m.edsoo.ru/f8441466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1245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5D5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A0B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4D2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27B3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7FD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8AE8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9909D">
            <w:pPr>
              <w:spacing w:before="0" w:after="0"/>
              <w:ind w:left="135"/>
              <w:jc w:val="left"/>
            </w:pPr>
          </w:p>
        </w:tc>
      </w:tr>
      <w:tr w14:paraId="7EE18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A70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3FA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203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C01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CF7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B977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7AD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30F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835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F2D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F16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07A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CA2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8694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9B4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https://m.edsoo.ru/f844179a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C66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7E7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CCA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E28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1F7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0B9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F06A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52C68">
            <w:pPr>
              <w:spacing w:before="0" w:after="0"/>
              <w:ind w:left="135"/>
              <w:jc w:val="left"/>
            </w:pPr>
          </w:p>
        </w:tc>
      </w:tr>
      <w:tr w14:paraId="55052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094B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76D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4474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40F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408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3BE8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9AE4B">
            <w:pPr>
              <w:spacing w:before="0" w:after="0"/>
              <w:ind w:left="135"/>
              <w:jc w:val="left"/>
            </w:pPr>
          </w:p>
        </w:tc>
      </w:tr>
      <w:tr w14:paraId="4B819D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3D1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B56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EE7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7CC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8E8A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737D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FD9971">
            <w:pPr>
              <w:spacing w:before="0" w:after="0"/>
              <w:ind w:left="135"/>
              <w:jc w:val="left"/>
            </w:pPr>
          </w:p>
        </w:tc>
      </w:tr>
      <w:tr w14:paraId="227B1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0B9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074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E10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FB8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3195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0CC1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09C30">
            <w:pPr>
              <w:spacing w:before="0" w:after="0"/>
              <w:ind w:left="135"/>
              <w:jc w:val="left"/>
            </w:pPr>
          </w:p>
        </w:tc>
      </w:tr>
      <w:tr w14:paraId="0B906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AA5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2B3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5DC1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8D1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02C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3DE4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D7E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9C18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03F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616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8F0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1AC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812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50C40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9E3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https://m.edsoo.ru/f8442a6e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A7C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34C3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71BB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E5A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6A9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320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D81D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559B1">
            <w:pPr>
              <w:spacing w:before="0" w:after="0"/>
              <w:ind w:left="135"/>
              <w:jc w:val="left"/>
            </w:pPr>
          </w:p>
        </w:tc>
      </w:tr>
      <w:tr w14:paraId="07078C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56B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7FF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3D0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FA7C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BB7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CC358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65051">
            <w:pPr>
              <w:spacing w:before="0" w:after="0"/>
              <w:ind w:left="135"/>
              <w:jc w:val="left"/>
            </w:pPr>
          </w:p>
        </w:tc>
      </w:tr>
      <w:tr w14:paraId="638AF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AEF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1A5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BFA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8A4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A5C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BBCC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39928">
            <w:pPr>
              <w:spacing w:before="0" w:after="0"/>
              <w:ind w:left="135"/>
              <w:jc w:val="left"/>
            </w:pPr>
          </w:p>
        </w:tc>
      </w:tr>
      <w:tr w14:paraId="46E785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E13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C67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666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A30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3E47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6D70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B5A751">
            <w:pPr>
              <w:spacing w:before="0" w:after="0"/>
              <w:ind w:left="135"/>
              <w:jc w:val="left"/>
            </w:pPr>
          </w:p>
        </w:tc>
      </w:tr>
      <w:tr w14:paraId="01EBE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CA6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CF9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559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EB8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5E1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0B3C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16A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D724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489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C8C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E62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F5D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FE1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37E6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B92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https://m.edsoo.ru/f8442cb2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2DC9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B37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1A5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отработка темы «Глагол»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850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17B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F11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DD9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3DE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33E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EA5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952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отработка темы «Глагол»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C9D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4A5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522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721C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E0AB0">
            <w:pPr>
              <w:spacing w:before="0" w:after="0"/>
              <w:ind w:left="135"/>
              <w:jc w:val="left"/>
            </w:pPr>
          </w:p>
        </w:tc>
      </w:tr>
      <w:tr w14:paraId="72F9F5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701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A7A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B40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F2F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666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A8D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2C302D">
            <w:pPr>
              <w:spacing w:before="0" w:after="0"/>
              <w:ind w:left="135"/>
              <w:jc w:val="left"/>
            </w:pPr>
          </w:p>
        </w:tc>
      </w:tr>
      <w:tr w14:paraId="7ADFA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7303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8A4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E59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ED60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AD59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D71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59A44">
            <w:pPr>
              <w:spacing w:before="0" w:after="0"/>
              <w:ind w:left="135"/>
              <w:jc w:val="left"/>
            </w:pPr>
          </w:p>
        </w:tc>
      </w:tr>
      <w:tr w14:paraId="0165D9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60E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CDD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DE1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3BD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8C90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CC4E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616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0CB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796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AAF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9BFD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EFCA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2E4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9E35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F72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7BB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4FB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3AF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F12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321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FEA1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E2C9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0D246">
            <w:pPr>
              <w:spacing w:before="0" w:after="0"/>
              <w:ind w:left="135"/>
              <w:jc w:val="left"/>
            </w:pPr>
          </w:p>
        </w:tc>
      </w:tr>
      <w:tr w14:paraId="14B37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C2E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946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DDB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E35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4F4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B32F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593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819F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A90E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170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C18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488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7AC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CE6C4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1894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"https://m.edsoo.ru/f8441f4c"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https://m.edsoo.ru/f8441f4c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6541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6C1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946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0EC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D9B5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38C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731D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4A9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E11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422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67A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F578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8CF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561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5DAA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450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B353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B9C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89A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D3AA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1860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906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11F1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84E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965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C3D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D71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55B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0DCB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E89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8A28C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112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https://m.edsoo.ru/f8443298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25FF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34F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BBB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B7E8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848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3B6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E141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05598">
            <w:pPr>
              <w:spacing w:before="0" w:after="0"/>
              <w:ind w:left="135"/>
              <w:jc w:val="left"/>
            </w:pPr>
          </w:p>
        </w:tc>
      </w:tr>
      <w:tr w14:paraId="039734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E2F0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128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1514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D9A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ECD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E0E5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E3791">
            <w:pPr>
              <w:spacing w:before="0" w:after="0"/>
              <w:ind w:left="135"/>
              <w:jc w:val="left"/>
            </w:pPr>
          </w:p>
        </w:tc>
      </w:tr>
      <w:tr w14:paraId="5E02DC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0E7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083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0E01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F10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112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6CB6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703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2A56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5A5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A2D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431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3B7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742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6AA90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09F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8D9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567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4D6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423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DFA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067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7DC2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103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https://m.edsoo.ru/fa2513de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A2B3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469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39A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D3D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9745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D9E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F9F72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FDB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57E4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B113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B75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DE5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754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886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D4AB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942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66FC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E9A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FA3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4E9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C6D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E23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9831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E2D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0C30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411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31C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DFE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E88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167D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00D5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FE6F8">
            <w:pPr>
              <w:spacing w:before="0" w:after="0"/>
              <w:ind w:left="135"/>
              <w:jc w:val="left"/>
            </w:pPr>
          </w:p>
        </w:tc>
      </w:tr>
      <w:tr w14:paraId="2B796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140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7FD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9D5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A92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010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3EF4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7B0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9D4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595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54F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DAE9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E89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2E74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804E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878A68">
            <w:pPr>
              <w:spacing w:before="0" w:after="0"/>
              <w:ind w:left="135"/>
              <w:jc w:val="left"/>
            </w:pPr>
          </w:p>
        </w:tc>
      </w:tr>
      <w:tr w14:paraId="57DF86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0BF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672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17F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83B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745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01B5F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E06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F76C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FA7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19C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4E10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23E9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E69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0B44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34321">
            <w:pPr>
              <w:spacing w:before="0" w:after="0"/>
              <w:ind w:left="135"/>
              <w:jc w:val="left"/>
            </w:pPr>
          </w:p>
        </w:tc>
      </w:tr>
      <w:tr w14:paraId="3F0CD4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3CC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A12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0AC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A43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00C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7E44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B00F9">
            <w:pPr>
              <w:spacing w:before="0" w:after="0"/>
              <w:ind w:left="135"/>
              <w:jc w:val="left"/>
            </w:pPr>
          </w:p>
        </w:tc>
      </w:tr>
      <w:tr w14:paraId="7849E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1CA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D18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743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3A2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3D9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22C4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84648">
            <w:pPr>
              <w:spacing w:before="0" w:after="0"/>
              <w:ind w:left="135"/>
              <w:jc w:val="left"/>
            </w:pPr>
          </w:p>
        </w:tc>
      </w:tr>
      <w:tr w14:paraId="17BC5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18D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45D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C17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A50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8AF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82B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30B814">
            <w:pPr>
              <w:spacing w:before="0" w:after="0"/>
              <w:ind w:left="135"/>
              <w:jc w:val="left"/>
            </w:pPr>
          </w:p>
        </w:tc>
      </w:tr>
      <w:tr w14:paraId="0263B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229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A4A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1CA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959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EA4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F42C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12E89">
            <w:pPr>
              <w:spacing w:before="0" w:after="0"/>
              <w:ind w:left="135"/>
              <w:jc w:val="left"/>
            </w:pPr>
          </w:p>
        </w:tc>
      </w:tr>
      <w:tr w14:paraId="5BCE74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1EE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DB1B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A48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F60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4AFB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944F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093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"https://m.edsoo.ru/f8443b1c"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https://m.edsoo.ru/f8443b1c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186A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88BE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F20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A12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B4CC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DFB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E57F7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A08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"https://m.edsoo.ru/f8443c3e"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A13A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B53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B10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2C23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198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404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1BCE9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60A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"https://m.edsoo.ru/f8443ee6"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https://m.edsoo.ru/f8443ee6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69FA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31DF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7B0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8B4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4B8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82FD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339BC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68C2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"https://m.edsoo.ru/f8443dc4"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https://m.edsoo.ru/f8443dc4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6F50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C246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46B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00D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409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6A8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454E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AA36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6A4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430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616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2BA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DE2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B4C2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5F66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9EE8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97D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0912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097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D73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914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B1C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91F3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3AB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91F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C988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100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F1A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E9D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3A0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DC05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F51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"https://m.edsoo.ru/fa250cea"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https://m.edsoo.ru/fa250cea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681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D53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DC7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127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31BA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21E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EB58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D58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650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CAD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7B7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647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F19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468A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1CD0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9D5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F47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E0D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5F4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8AD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8C6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CC0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A8565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357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CAB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A3D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AB5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1E5E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DEA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6FE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4B997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42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"https://m.edsoo.ru/f84451ba"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https://m.edsoo.ru/f84451ba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C95E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E5B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673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327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C42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58B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0C4B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F95B5">
            <w:pPr>
              <w:spacing w:before="0" w:after="0"/>
              <w:ind w:left="135"/>
              <w:jc w:val="left"/>
            </w:pPr>
          </w:p>
        </w:tc>
      </w:tr>
      <w:tr w14:paraId="2C0B4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029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7DA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632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A138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7BD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562633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CBF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https://m.edsoo.ru/f84453f4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0D2E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BFC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155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43E5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477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E9A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A2E81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355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9004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198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EEF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94C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3021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326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9730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48C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[[Библиотека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84A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0E0A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8A9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F5A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5DD6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20A9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FD50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B18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0869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8A4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82CC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DB5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A61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1199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A479E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19967">
            <w:pPr>
              <w:spacing w:before="0" w:after="0"/>
              <w:ind w:left="135"/>
              <w:jc w:val="left"/>
            </w:pPr>
          </w:p>
        </w:tc>
      </w:tr>
      <w:tr w14:paraId="08A2C9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CD0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09C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961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0D6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7EA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D4944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2D5BA">
            <w:pPr>
              <w:spacing w:before="0" w:after="0"/>
              <w:ind w:left="135"/>
              <w:jc w:val="left"/>
            </w:pPr>
          </w:p>
        </w:tc>
      </w:tr>
      <w:tr w14:paraId="4A7E8A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70B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983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DAFC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B0F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9FF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3216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238D5">
            <w:pPr>
              <w:spacing w:before="0" w:after="0"/>
              <w:ind w:left="135"/>
              <w:jc w:val="left"/>
            </w:pPr>
          </w:p>
        </w:tc>
      </w:tr>
      <w:tr w14:paraId="5DAF1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016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A1C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D05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396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AB5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A52AD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EDF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1B5A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2ED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0EA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A0F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BE2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074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70659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582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3F30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E01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AAF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630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C92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EB5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CFE56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D7CF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076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35C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01E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D2B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7BF1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DCA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03EB5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097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"https://m.edsoo.ru/fa250646"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https://m.edsoo.ru/fa250646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1723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285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527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B72A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452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EDC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6801CB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472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6396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BC6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B95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E1A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973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792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5E7A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D23A8">
            <w:pPr>
              <w:spacing w:before="0" w:after="0"/>
              <w:ind w:left="135"/>
              <w:jc w:val="left"/>
            </w:pPr>
          </w:p>
        </w:tc>
      </w:tr>
      <w:tr w14:paraId="25DEE5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1BD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73E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4C9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5545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BE0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2738A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09693">
            <w:pPr>
              <w:spacing w:before="0" w:after="0"/>
              <w:ind w:left="135"/>
              <w:jc w:val="left"/>
            </w:pPr>
          </w:p>
        </w:tc>
      </w:tr>
      <w:tr w14:paraId="373B10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43C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55C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EC0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60D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AF5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409667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8EB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96C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A71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90A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3B6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48B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9B2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8CB1F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4137F">
            <w:pPr>
              <w:spacing w:before="0" w:after="0"/>
              <w:ind w:left="135"/>
              <w:jc w:val="left"/>
            </w:pPr>
          </w:p>
        </w:tc>
      </w:tr>
      <w:tr w14:paraId="3987A6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DC14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E25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AA9C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B69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0A8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17B58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5B1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6E1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3D8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0AA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B5C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15F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893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481EF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0BB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https://m.edsoo.ru/f843bd72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36C8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0AAA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09D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D66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7DE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FF37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666D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4D8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077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871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F66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D7EF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17F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712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03ED2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C3E18">
            <w:pPr>
              <w:spacing w:before="0" w:after="0"/>
              <w:ind w:left="135"/>
              <w:jc w:val="left"/>
            </w:pPr>
          </w:p>
        </w:tc>
      </w:tr>
      <w:tr w14:paraId="50D63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971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411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54D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9EB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09CC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63C25C"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62140">
            <w:pPr>
              <w:spacing w:before="0" w:after="0"/>
              <w:ind w:left="135"/>
              <w:jc w:val="left"/>
            </w:pPr>
          </w:p>
        </w:tc>
      </w:tr>
      <w:tr w14:paraId="29384B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BBE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81A3A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D2A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EB8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F7F95F">
            <w:pPr>
              <w:jc w:val="left"/>
            </w:pPr>
          </w:p>
        </w:tc>
      </w:tr>
    </w:tbl>
    <w:p w14:paraId="6A626304">
      <w:pPr>
        <w:sectPr>
          <w:pgSz w:w="16383" w:h="11906" w:orient="landscape"/>
          <w:cols w:space="720" w:num="1"/>
        </w:sectPr>
      </w:pPr>
    </w:p>
    <w:p w14:paraId="14C2C57B">
      <w:pPr>
        <w:sectPr>
          <w:pgSz w:w="16383" w:h="11906" w:orient="landscape"/>
          <w:cols w:space="720" w:num="1"/>
        </w:sectPr>
      </w:pPr>
      <w:bookmarkStart w:id="26" w:name="block-48998120"/>
    </w:p>
    <w:bookmarkEnd w:id="25"/>
    <w:bookmarkEnd w:id="26"/>
    <w:p w14:paraId="4698E812">
      <w:pPr>
        <w:spacing w:before="0" w:after="0"/>
        <w:ind w:left="120"/>
        <w:jc w:val="left"/>
      </w:pPr>
      <w:bookmarkStart w:id="27" w:name="block-48998126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644BC131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63074C49">
      <w:pPr>
        <w:spacing w:before="0" w:after="0" w:line="480" w:lineRule="auto"/>
        <w:ind w:left="120"/>
        <w:jc w:val="left"/>
      </w:pPr>
    </w:p>
    <w:p w14:paraId="65B804B1">
      <w:pPr>
        <w:spacing w:before="0" w:after="0" w:line="480" w:lineRule="auto"/>
        <w:ind w:left="120"/>
        <w:jc w:val="left"/>
      </w:pPr>
    </w:p>
    <w:p w14:paraId="2D03BEAB">
      <w:pPr>
        <w:spacing w:before="0" w:after="0"/>
        <w:ind w:left="120"/>
        <w:jc w:val="left"/>
      </w:pPr>
    </w:p>
    <w:p w14:paraId="7A7F2562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77A7588E">
      <w:pPr>
        <w:spacing w:before="0" w:after="0" w:line="480" w:lineRule="auto"/>
        <w:ind w:left="120"/>
        <w:jc w:val="left"/>
      </w:pPr>
    </w:p>
    <w:p w14:paraId="2D52C177">
      <w:pPr>
        <w:spacing w:before="0" w:after="0"/>
        <w:ind w:left="120"/>
        <w:jc w:val="left"/>
      </w:pPr>
    </w:p>
    <w:p w14:paraId="33C7F276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6129B1DC">
      <w:pPr>
        <w:spacing w:before="0" w:after="0" w:line="480" w:lineRule="auto"/>
        <w:ind w:left="120"/>
        <w:jc w:val="left"/>
      </w:pPr>
    </w:p>
    <w:p w14:paraId="45BABCF3">
      <w:pPr>
        <w:sectPr>
          <w:pgSz w:w="11906" w:h="16383"/>
          <w:cols w:space="720" w:num="1"/>
        </w:sectPr>
      </w:pPr>
      <w:bookmarkStart w:id="28" w:name="block-48998126"/>
    </w:p>
    <w:bookmarkEnd w:id="27"/>
    <w:bookmarkEnd w:id="28"/>
    <w:p w14:paraId="3559D475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C8879AEF"/>
    <w:multiLevelType w:val="singleLevel"/>
    <w:tmpl w:val="C8879AE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nsid w:val="D7F9FE59"/>
    <w:multiLevelType w:val="singleLevel"/>
    <w:tmpl w:val="D7F9FE5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nsid w:val="DCBA6B53"/>
    <w:multiLevelType w:val="singleLevel"/>
    <w:tmpl w:val="DCBA6B5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nsid w:val="F4B5D9F5"/>
    <w:multiLevelType w:val="singleLevel"/>
    <w:tmpl w:val="F4B5D9F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nsid w:val="0248C179"/>
    <w:multiLevelType w:val="singleLevel"/>
    <w:tmpl w:val="0248C17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nsid w:val="2470EC97"/>
    <w:multiLevelType w:val="singleLevel"/>
    <w:tmpl w:val="2470EC9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nsid w:val="25B654F3"/>
    <w:multiLevelType w:val="singleLevel"/>
    <w:tmpl w:val="25B654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nsid w:val="2A8F537B"/>
    <w:multiLevelType w:val="singleLevel"/>
    <w:tmpl w:val="2A8F537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nsid w:val="4D4DC07F"/>
    <w:multiLevelType w:val="singleLevel"/>
    <w:tmpl w:val="4D4DC07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nsid w:val="5A241D34"/>
    <w:multiLevelType w:val="singleLevel"/>
    <w:tmpl w:val="5A241D3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nsid w:val="72183CF9"/>
    <w:multiLevelType w:val="singleLevel"/>
    <w:tmpl w:val="72183CF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"/>
  </w:num>
  <w:num w:numId="5">
    <w:abstractNumId w:val="1"/>
  </w:num>
  <w:num w:numId="6">
    <w:abstractNumId w:val="10"/>
  </w:num>
  <w:num w:numId="7">
    <w:abstractNumId w:val="12"/>
  </w:num>
  <w:num w:numId="8">
    <w:abstractNumId w:val="17"/>
  </w:num>
  <w:num w:numId="9">
    <w:abstractNumId w:val="9"/>
  </w:num>
  <w:num w:numId="10">
    <w:abstractNumId w:val="0"/>
  </w:num>
  <w:num w:numId="11">
    <w:abstractNumId w:val="13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14211E55"/>
    <w:rsid w:val="27DA6B57"/>
    <w:rsid w:val="4DD226F0"/>
    <w:rsid w:val="4EDB0E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166</Pages>
  <TotalTime>5</TotalTime>
  <ScaleCrop>false</ScaleCrop>
  <LinksUpToDate>false</LinksUpToDate>
  <Application>WPS Office_12.2.0.19307_F1E327BC-269C-435d-A152-05C5408002CA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2024-12-22T09:28:00Z</dcterms:created>
  <dc:creator>admin</dc:creator>
  <cp:lastModifiedBy>admin</cp:lastModifiedBy>
  <cp:lastPrinted>2024-12-22T15:23:05Z</cp:lastPrinted>
  <dcterms:modified xsi:type="dcterms:W3CDTF">2024-12-22T15:23:39Z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672A23054996442D8E7FC79E14D24B06_12</vt:lpwstr>
  </property>
</Properties>
</file>